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384A2" w14:textId="4CBAEA65" w:rsidR="009A5F4F" w:rsidRDefault="009A5F4F" w:rsidP="009A5F4F">
      <w:pPr>
        <w:pStyle w:val="Titre1"/>
        <w:rPr>
          <w:color w:val="00B050"/>
          <w:sz w:val="56"/>
          <w:szCs w:val="56"/>
        </w:rPr>
      </w:pPr>
      <w:r>
        <w:rPr>
          <w:noProof/>
        </w:rPr>
        <w:drawing>
          <wp:anchor distT="0" distB="0" distL="114300" distR="114300" simplePos="0" relativeHeight="251659264" behindDoc="0" locked="0" layoutInCell="1" allowOverlap="1" wp14:anchorId="1A252165" wp14:editId="39BF0BA5">
            <wp:simplePos x="0" y="0"/>
            <wp:positionH relativeFrom="margin">
              <wp:align>center</wp:align>
            </wp:positionH>
            <wp:positionV relativeFrom="margin">
              <wp:posOffset>-297561</wp:posOffset>
            </wp:positionV>
            <wp:extent cx="1645920" cy="16459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E40DC" w14:textId="4D5F94DC" w:rsidR="009A5F4F" w:rsidRDefault="009A5F4F" w:rsidP="009A5F4F">
      <w:pPr>
        <w:pStyle w:val="Titre1"/>
        <w:jc w:val="center"/>
        <w:rPr>
          <w:color w:val="00B050"/>
          <w:sz w:val="56"/>
          <w:szCs w:val="56"/>
        </w:rPr>
      </w:pPr>
    </w:p>
    <w:p w14:paraId="2D4528DC" w14:textId="28621E53" w:rsidR="009A5F4F" w:rsidRDefault="009A5F4F" w:rsidP="009A5F4F">
      <w:pPr>
        <w:pStyle w:val="Titre1"/>
        <w:jc w:val="center"/>
        <w:rPr>
          <w:color w:val="00B050"/>
          <w:sz w:val="56"/>
          <w:szCs w:val="56"/>
        </w:rPr>
      </w:pPr>
    </w:p>
    <w:p w14:paraId="48391184" w14:textId="77777777" w:rsidR="009A5F4F" w:rsidRDefault="009A5F4F" w:rsidP="009A5F4F">
      <w:pPr>
        <w:pStyle w:val="Titre1"/>
        <w:jc w:val="center"/>
        <w:rPr>
          <w:color w:val="00B050"/>
          <w:sz w:val="56"/>
          <w:szCs w:val="56"/>
        </w:rPr>
      </w:pPr>
    </w:p>
    <w:p w14:paraId="0CC530B1" w14:textId="49E7446E" w:rsidR="00115663" w:rsidRPr="009A5F4F" w:rsidRDefault="009A5F4F" w:rsidP="009A5F4F">
      <w:pPr>
        <w:pStyle w:val="Titre1"/>
        <w:jc w:val="center"/>
        <w:rPr>
          <w:color w:val="0CA48B"/>
          <w:sz w:val="56"/>
          <w:szCs w:val="56"/>
        </w:rPr>
      </w:pPr>
      <w:r w:rsidRPr="009A5F4F">
        <w:rPr>
          <w:color w:val="0CA48B"/>
          <w:sz w:val="56"/>
          <w:szCs w:val="56"/>
        </w:rPr>
        <w:t>DOSSIER DE CANDIDATURE</w:t>
      </w:r>
    </w:p>
    <w:p w14:paraId="4C081F5E" w14:textId="1B43E332" w:rsidR="009A5F4F" w:rsidRPr="009A5F4F" w:rsidRDefault="009A5F4F" w:rsidP="009A5F4F">
      <w:pPr>
        <w:pStyle w:val="Titre1"/>
        <w:jc w:val="center"/>
        <w:rPr>
          <w:color w:val="0CA48B"/>
          <w:sz w:val="56"/>
          <w:szCs w:val="56"/>
        </w:rPr>
      </w:pPr>
      <w:r w:rsidRPr="009A5F4F">
        <w:rPr>
          <w:color w:val="0CA48B"/>
          <w:sz w:val="56"/>
          <w:szCs w:val="56"/>
        </w:rPr>
        <w:t>PROJETS INITIATIVES JEUNES</w:t>
      </w:r>
    </w:p>
    <w:p w14:paraId="122C32C7" w14:textId="09228D9A" w:rsidR="009A5F4F" w:rsidRPr="009A5F4F" w:rsidRDefault="009A5F4F" w:rsidP="009A5F4F">
      <w:pPr>
        <w:pStyle w:val="Titre1"/>
        <w:jc w:val="center"/>
        <w:rPr>
          <w:color w:val="0CA48B"/>
          <w:sz w:val="56"/>
          <w:szCs w:val="56"/>
        </w:rPr>
      </w:pPr>
      <w:r w:rsidRPr="009A5F4F">
        <w:rPr>
          <w:color w:val="0CA48B"/>
          <w:sz w:val="56"/>
          <w:szCs w:val="56"/>
        </w:rPr>
        <w:t>MÉRIGNAC</w:t>
      </w:r>
    </w:p>
    <w:p w14:paraId="41A3EADD" w14:textId="33A264DD" w:rsidR="009A5F4F" w:rsidRDefault="009A5F4F" w:rsidP="009A5F4F">
      <w:pPr>
        <w:pStyle w:val="Coordonnes"/>
      </w:pPr>
    </w:p>
    <w:p w14:paraId="2CCCE79B" w14:textId="18B5011F" w:rsidR="00E32CFF" w:rsidRDefault="00E32CFF" w:rsidP="009A5F4F">
      <w:pPr>
        <w:pStyle w:val="Coordonnes"/>
      </w:pPr>
      <w:r>
        <w:rPr>
          <w:noProof/>
        </w:rPr>
        <w:drawing>
          <wp:anchor distT="0" distB="0" distL="114300" distR="114300" simplePos="0" relativeHeight="251658240" behindDoc="0" locked="0" layoutInCell="1" allowOverlap="1" wp14:anchorId="055E70C9" wp14:editId="72F8D08F">
            <wp:simplePos x="0" y="0"/>
            <wp:positionH relativeFrom="margin">
              <wp:align>center</wp:align>
            </wp:positionH>
            <wp:positionV relativeFrom="page">
              <wp:posOffset>8662797</wp:posOffset>
            </wp:positionV>
            <wp:extent cx="1901825" cy="955675"/>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82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CCF4009" w14:textId="68362FD8" w:rsidR="00E32CFF" w:rsidRPr="00E32CFF" w:rsidRDefault="00E32CFF" w:rsidP="00E32CFF">
      <w:pPr>
        <w:pStyle w:val="Heading"/>
        <w:rPr>
          <w:color w:val="0CA48B"/>
        </w:rPr>
      </w:pPr>
      <w:r w:rsidRPr="00E32CFF">
        <w:rPr>
          <w:color w:val="0CA48B"/>
        </w:rPr>
        <w:lastRenderedPageBreak/>
        <w:t>Règlement du dispositif</w:t>
      </w:r>
    </w:p>
    <w:p w14:paraId="25D85D9B" w14:textId="77777777" w:rsidR="00E32CFF" w:rsidRDefault="00E32CFF" w:rsidP="00E32CFF">
      <w:pPr>
        <w:pStyle w:val="Heading"/>
      </w:pPr>
    </w:p>
    <w:p w14:paraId="26B5E33D" w14:textId="393C41B5" w:rsidR="00E32CFF" w:rsidRPr="00DD12FF" w:rsidRDefault="00E32CFF" w:rsidP="00DD12FF">
      <w:pPr>
        <w:pStyle w:val="Standard"/>
        <w:jc w:val="both"/>
        <w:rPr>
          <w:rFonts w:ascii="Calibri" w:hAnsi="Calibri" w:cs="Calibri"/>
        </w:rPr>
      </w:pPr>
      <w:r w:rsidRPr="00DD12FF">
        <w:rPr>
          <w:rFonts w:ascii="Calibri" w:hAnsi="Calibri" w:cs="Calibri"/>
          <w:b/>
          <w:bCs/>
        </w:rPr>
        <w:t>Article 1</w:t>
      </w:r>
      <w:r w:rsidRPr="00DD12FF">
        <w:rPr>
          <w:rFonts w:ascii="Calibri" w:hAnsi="Calibri" w:cs="Calibri"/>
        </w:rPr>
        <w:t>-</w:t>
      </w:r>
      <w:r w:rsidRPr="00DD12FF">
        <w:rPr>
          <w:rFonts w:ascii="Calibri" w:hAnsi="Calibri" w:cs="Calibri"/>
          <w:b/>
          <w:bCs/>
          <w:i/>
          <w:iCs/>
        </w:rPr>
        <w:t>Objet</w:t>
      </w:r>
    </w:p>
    <w:p w14:paraId="3EDDE791" w14:textId="77777777" w:rsidR="008C358A" w:rsidRPr="00DD12FF" w:rsidRDefault="00E32CFF" w:rsidP="00DD12FF">
      <w:pPr>
        <w:pStyle w:val="Standard"/>
        <w:jc w:val="both"/>
        <w:rPr>
          <w:rFonts w:ascii="Calibri" w:hAnsi="Calibri" w:cs="Calibri"/>
        </w:rPr>
      </w:pPr>
      <w:r w:rsidRPr="00DD12FF">
        <w:rPr>
          <w:rFonts w:ascii="Calibri" w:hAnsi="Calibri" w:cs="Calibri"/>
        </w:rPr>
        <w:t>Le dispositif « Projet Initiatives Jeunes » vise à soutenir et à encourager les initiatives individuelles ou collectives des jeunes mérignacais (au moins 50% des jeunes du groupe devront habiter la commune).</w:t>
      </w:r>
    </w:p>
    <w:p w14:paraId="1E4BC0B6" w14:textId="77777777" w:rsidR="008C358A" w:rsidRPr="00DD12FF" w:rsidRDefault="008C358A" w:rsidP="00DD12FF">
      <w:pPr>
        <w:pStyle w:val="Standard"/>
        <w:jc w:val="both"/>
        <w:rPr>
          <w:rFonts w:ascii="Calibri" w:hAnsi="Calibri" w:cs="Calibri"/>
        </w:rPr>
      </w:pPr>
    </w:p>
    <w:p w14:paraId="5598CD83" w14:textId="77777777" w:rsidR="008C358A" w:rsidRPr="00DD12FF" w:rsidRDefault="00E32CFF" w:rsidP="00DD12FF">
      <w:pPr>
        <w:pStyle w:val="Standard"/>
        <w:jc w:val="both"/>
        <w:rPr>
          <w:rFonts w:ascii="Calibri" w:hAnsi="Calibri" w:cs="Calibri"/>
        </w:rPr>
      </w:pPr>
      <w:r w:rsidRPr="00DD12FF">
        <w:rPr>
          <w:rFonts w:ascii="Calibri" w:hAnsi="Calibri" w:cs="Calibri"/>
        </w:rPr>
        <w:t>Des projets à caractère d’intérêt général ou d’utilité sociale général devront avoir un impact local, national et/ou international autour de différents thèmes comme le développement durable, la Santé, la Culture, le Sport, l’engagement citoyen, etc.</w:t>
      </w:r>
    </w:p>
    <w:p w14:paraId="4252510B" w14:textId="77777777" w:rsidR="008C358A" w:rsidRPr="00DD12FF" w:rsidRDefault="008C358A" w:rsidP="00DD12FF">
      <w:pPr>
        <w:pStyle w:val="Standard"/>
        <w:jc w:val="both"/>
        <w:rPr>
          <w:rFonts w:ascii="Calibri" w:hAnsi="Calibri" w:cs="Calibri"/>
        </w:rPr>
      </w:pPr>
    </w:p>
    <w:p w14:paraId="05ADAEE0" w14:textId="5D40E4D8" w:rsidR="00E32CFF" w:rsidRPr="00DD12FF" w:rsidRDefault="00E32CFF" w:rsidP="00DD12FF">
      <w:pPr>
        <w:pStyle w:val="Standard"/>
        <w:jc w:val="both"/>
        <w:rPr>
          <w:rFonts w:ascii="Calibri" w:hAnsi="Calibri" w:cs="Calibri"/>
        </w:rPr>
      </w:pPr>
      <w:r w:rsidRPr="00DD12FF">
        <w:rPr>
          <w:rFonts w:ascii="Calibri" w:hAnsi="Calibri" w:cs="Calibri"/>
        </w:rPr>
        <w:t>Les projets inter-quartiers et ceux favorisant la mixité seront également encouragés.</w:t>
      </w:r>
      <w:r w:rsidR="008C358A" w:rsidRPr="00DD12FF">
        <w:rPr>
          <w:rFonts w:ascii="Calibri" w:hAnsi="Calibri" w:cs="Calibri"/>
        </w:rPr>
        <w:t xml:space="preserve"> </w:t>
      </w:r>
      <w:r w:rsidRPr="00DD12FF">
        <w:rPr>
          <w:rFonts w:ascii="Calibri" w:hAnsi="Calibri" w:cs="Calibri"/>
        </w:rPr>
        <w:t>Tous les projets présentés devront être réalisés en dehors des cadres de la scolarité et de la formation professionnelle.</w:t>
      </w:r>
    </w:p>
    <w:p w14:paraId="731A6D36" w14:textId="7FBC4E95" w:rsidR="00E32CFF" w:rsidRPr="00DD12FF" w:rsidRDefault="00E32CFF" w:rsidP="00DD12FF">
      <w:pPr>
        <w:pStyle w:val="Standard"/>
        <w:jc w:val="both"/>
        <w:rPr>
          <w:rFonts w:ascii="Calibri" w:hAnsi="Calibri" w:cs="Calibri"/>
        </w:rPr>
      </w:pPr>
    </w:p>
    <w:p w14:paraId="2D64B015" w14:textId="77777777" w:rsidR="008C358A" w:rsidRPr="00DD12FF" w:rsidRDefault="00E32CFF" w:rsidP="00DD12FF">
      <w:pPr>
        <w:pStyle w:val="Standard"/>
        <w:jc w:val="both"/>
        <w:rPr>
          <w:rFonts w:ascii="Calibri" w:hAnsi="Calibri" w:cs="Calibri"/>
        </w:rPr>
      </w:pPr>
      <w:r w:rsidRPr="00DD12FF">
        <w:rPr>
          <w:rFonts w:ascii="Calibri" w:hAnsi="Calibri" w:cs="Calibri"/>
        </w:rPr>
        <w:t>Les jeunes pourront se faire accompagner s’ils le souhaitent, par le BIJ ou par un tiers (ils devront dans ce cas remplir la fiche d’attestation d’accompagnement).</w:t>
      </w:r>
      <w:r w:rsidR="008C358A" w:rsidRPr="00DD12FF">
        <w:rPr>
          <w:rFonts w:ascii="Calibri" w:hAnsi="Calibri" w:cs="Calibri"/>
        </w:rPr>
        <w:t xml:space="preserve"> </w:t>
      </w:r>
    </w:p>
    <w:p w14:paraId="18035493" w14:textId="77777777" w:rsidR="008C358A" w:rsidRPr="00DD12FF" w:rsidRDefault="008C358A" w:rsidP="00DD12FF">
      <w:pPr>
        <w:pStyle w:val="Standard"/>
        <w:jc w:val="both"/>
        <w:rPr>
          <w:rFonts w:ascii="Calibri" w:hAnsi="Calibri" w:cs="Calibri"/>
        </w:rPr>
      </w:pPr>
    </w:p>
    <w:p w14:paraId="6718ECF4" w14:textId="0AC3E3B5" w:rsidR="00E32CFF" w:rsidRPr="00DD12FF" w:rsidRDefault="00E32CFF" w:rsidP="00DD12FF">
      <w:pPr>
        <w:pStyle w:val="Standard"/>
        <w:jc w:val="both"/>
        <w:rPr>
          <w:rFonts w:ascii="Calibri" w:hAnsi="Calibri" w:cs="Calibri"/>
        </w:rPr>
      </w:pPr>
      <w:r w:rsidRPr="00DD12FF">
        <w:rPr>
          <w:rFonts w:ascii="Calibri" w:hAnsi="Calibri" w:cs="Calibri"/>
        </w:rPr>
        <w:t>Faire des jeunes des acteurs engagés dans la vie locale est l’objectif de ce dispositif.</w:t>
      </w:r>
    </w:p>
    <w:p w14:paraId="42473384" w14:textId="532E3916" w:rsidR="00E32CFF" w:rsidRPr="00DD12FF" w:rsidRDefault="00E32CFF" w:rsidP="00DD12FF">
      <w:pPr>
        <w:pStyle w:val="Standard"/>
        <w:jc w:val="both"/>
        <w:rPr>
          <w:rFonts w:ascii="Calibri" w:hAnsi="Calibri" w:cs="Calibri"/>
        </w:rPr>
      </w:pPr>
    </w:p>
    <w:p w14:paraId="77BB8B6C" w14:textId="52D03942" w:rsidR="00E32CFF" w:rsidRPr="00DD12FF" w:rsidRDefault="00E32CFF" w:rsidP="00DD12FF">
      <w:pPr>
        <w:pStyle w:val="Standard"/>
        <w:jc w:val="both"/>
        <w:rPr>
          <w:rFonts w:ascii="Calibri" w:hAnsi="Calibri" w:cs="Calibri"/>
        </w:rPr>
      </w:pPr>
      <w:r w:rsidRPr="00DD12FF">
        <w:rPr>
          <w:rFonts w:ascii="Calibri" w:hAnsi="Calibri" w:cs="Calibri"/>
        </w:rPr>
        <w:t>Sont exclus :</w:t>
      </w:r>
    </w:p>
    <w:p w14:paraId="70E09748" w14:textId="77777777" w:rsidR="00E32CFF" w:rsidRPr="00DD12FF" w:rsidRDefault="00E32CFF" w:rsidP="00DD12FF">
      <w:pPr>
        <w:pStyle w:val="Standard"/>
        <w:numPr>
          <w:ilvl w:val="0"/>
          <w:numId w:val="11"/>
        </w:numPr>
        <w:jc w:val="both"/>
        <w:rPr>
          <w:rFonts w:ascii="Calibri" w:hAnsi="Calibri" w:cs="Calibri"/>
        </w:rPr>
      </w:pPr>
      <w:r w:rsidRPr="00DD12FF">
        <w:rPr>
          <w:rFonts w:ascii="Calibri" w:hAnsi="Calibri" w:cs="Calibri"/>
        </w:rPr>
        <w:t>les projets de création d’activités économiques (hors projet d‘économie sociale et solidaire)</w:t>
      </w:r>
    </w:p>
    <w:p w14:paraId="73189878" w14:textId="77FFD3E7" w:rsidR="00E32CFF" w:rsidRPr="00DD12FF" w:rsidRDefault="00E32CFF" w:rsidP="00DD12FF">
      <w:pPr>
        <w:pStyle w:val="Standard"/>
        <w:numPr>
          <w:ilvl w:val="0"/>
          <w:numId w:val="11"/>
        </w:numPr>
        <w:jc w:val="both"/>
        <w:rPr>
          <w:rFonts w:ascii="Calibri" w:hAnsi="Calibri" w:cs="Calibri"/>
        </w:rPr>
      </w:pPr>
      <w:r w:rsidRPr="00DD12FF">
        <w:rPr>
          <w:rFonts w:ascii="Calibri" w:hAnsi="Calibri" w:cs="Calibri"/>
        </w:rPr>
        <w:t>les projets professionnels et les aides à la formation</w:t>
      </w:r>
    </w:p>
    <w:p w14:paraId="119E226A" w14:textId="77777777" w:rsidR="00E32CFF" w:rsidRPr="00DD12FF" w:rsidRDefault="00E32CFF" w:rsidP="00DD12FF">
      <w:pPr>
        <w:pStyle w:val="Standard"/>
        <w:numPr>
          <w:ilvl w:val="0"/>
          <w:numId w:val="11"/>
        </w:numPr>
        <w:jc w:val="both"/>
        <w:rPr>
          <w:rFonts w:ascii="Calibri" w:hAnsi="Calibri" w:cs="Calibri"/>
        </w:rPr>
      </w:pPr>
      <w:r w:rsidRPr="00DD12FF">
        <w:rPr>
          <w:rFonts w:ascii="Calibri" w:hAnsi="Calibri" w:cs="Calibri"/>
        </w:rPr>
        <w:t>les projets portant atteinte aux Droits de l’Homme ou à visée confessionnelle ou politique</w:t>
      </w:r>
    </w:p>
    <w:p w14:paraId="7A9B08DB" w14:textId="75D4089D" w:rsidR="00E32CFF" w:rsidRPr="00DD12FF" w:rsidRDefault="00E32CFF" w:rsidP="00DD12FF">
      <w:pPr>
        <w:pStyle w:val="Standard"/>
        <w:numPr>
          <w:ilvl w:val="0"/>
          <w:numId w:val="11"/>
        </w:numPr>
        <w:jc w:val="both"/>
        <w:rPr>
          <w:rFonts w:ascii="Calibri" w:hAnsi="Calibri" w:cs="Calibri"/>
        </w:rPr>
      </w:pPr>
      <w:r w:rsidRPr="00DD12FF">
        <w:rPr>
          <w:rFonts w:ascii="Calibri" w:hAnsi="Calibri" w:cs="Calibri"/>
        </w:rPr>
        <w:t>les projets conçus dans le temps scolaire et les frais d’études</w:t>
      </w:r>
    </w:p>
    <w:p w14:paraId="28AFBD49" w14:textId="0ABF3D73" w:rsidR="00E32CFF" w:rsidRPr="00DD12FF" w:rsidRDefault="00E32CFF" w:rsidP="00DD12FF">
      <w:pPr>
        <w:pStyle w:val="Standard"/>
        <w:jc w:val="both"/>
        <w:rPr>
          <w:rFonts w:ascii="Calibri" w:hAnsi="Calibri" w:cs="Calibri"/>
        </w:rPr>
      </w:pPr>
    </w:p>
    <w:p w14:paraId="78FD5994" w14:textId="22DE6645" w:rsidR="00E32CFF" w:rsidRPr="00DD12FF" w:rsidRDefault="00E32CFF" w:rsidP="00DD12FF">
      <w:pPr>
        <w:pStyle w:val="Standard"/>
        <w:jc w:val="both"/>
        <w:rPr>
          <w:rFonts w:ascii="Calibri" w:hAnsi="Calibri" w:cs="Calibri"/>
          <w:b/>
        </w:rPr>
      </w:pPr>
      <w:r w:rsidRPr="00DD12FF">
        <w:rPr>
          <w:rFonts w:ascii="Calibri" w:hAnsi="Calibri" w:cs="Calibri"/>
          <w:b/>
        </w:rPr>
        <w:t xml:space="preserve">Article 2- </w:t>
      </w:r>
      <w:r w:rsidRPr="00DD12FF">
        <w:rPr>
          <w:rFonts w:ascii="Calibri" w:hAnsi="Calibri" w:cs="Calibri"/>
          <w:b/>
          <w:i/>
          <w:iCs/>
        </w:rPr>
        <w:t>Conditions</w:t>
      </w:r>
    </w:p>
    <w:p w14:paraId="2A628E95" w14:textId="7FB5BE0A" w:rsidR="00E32CFF" w:rsidRPr="00DD12FF" w:rsidRDefault="00E32CFF" w:rsidP="00DD12FF">
      <w:pPr>
        <w:pStyle w:val="Standard"/>
        <w:jc w:val="both"/>
        <w:rPr>
          <w:rFonts w:ascii="Calibri" w:hAnsi="Calibri" w:cs="Calibri"/>
        </w:rPr>
      </w:pPr>
      <w:r w:rsidRPr="00DD12FF">
        <w:rPr>
          <w:rFonts w:ascii="Calibri" w:hAnsi="Calibri" w:cs="Calibri"/>
        </w:rPr>
        <w:t>Les jeunes candidats doivent être âgés de 13 à 30 ans inclus, constitués ou non en association.</w:t>
      </w:r>
    </w:p>
    <w:p w14:paraId="2204C1DF" w14:textId="6C922151" w:rsidR="00E32CFF" w:rsidRPr="00DD12FF" w:rsidRDefault="00E32CFF" w:rsidP="00DD12FF">
      <w:pPr>
        <w:pStyle w:val="Standard"/>
        <w:jc w:val="both"/>
        <w:rPr>
          <w:rFonts w:ascii="Calibri" w:hAnsi="Calibri" w:cs="Calibri"/>
        </w:rPr>
      </w:pPr>
      <w:r w:rsidRPr="00DD12FF">
        <w:rPr>
          <w:rFonts w:ascii="Calibri" w:hAnsi="Calibri" w:cs="Calibri"/>
        </w:rPr>
        <w:t>La majorité est obligatoire pour l’attribution des bourses concernant un projet se réalisant à l’étranger.</w:t>
      </w:r>
    </w:p>
    <w:p w14:paraId="2B8E5663" w14:textId="2AB09562" w:rsidR="00E32CFF" w:rsidRPr="00DD12FF" w:rsidRDefault="00E32CFF" w:rsidP="00DD12FF">
      <w:pPr>
        <w:pStyle w:val="Standard"/>
        <w:jc w:val="both"/>
        <w:rPr>
          <w:rFonts w:ascii="Calibri" w:hAnsi="Calibri" w:cs="Calibri"/>
        </w:rPr>
      </w:pPr>
      <w:r w:rsidRPr="00DD12FF">
        <w:rPr>
          <w:rFonts w:ascii="Calibri" w:hAnsi="Calibri" w:cs="Calibri"/>
        </w:rPr>
        <w:t>Le représentant du projet signera un engagement sur l’honneur à la réception de la bourse.</w:t>
      </w:r>
    </w:p>
    <w:p w14:paraId="0E94EDA8" w14:textId="7D93AED1" w:rsidR="00E32CFF" w:rsidRPr="00DD12FF" w:rsidRDefault="00E32CFF" w:rsidP="00DD12FF">
      <w:pPr>
        <w:pStyle w:val="Standard"/>
        <w:jc w:val="both"/>
        <w:rPr>
          <w:rFonts w:ascii="Calibri" w:hAnsi="Calibri" w:cs="Calibri"/>
        </w:rPr>
      </w:pPr>
    </w:p>
    <w:p w14:paraId="026E09C5" w14:textId="2A25244F" w:rsidR="00E32CFF" w:rsidRPr="00DD12FF" w:rsidRDefault="00E32CFF" w:rsidP="00DD12FF">
      <w:pPr>
        <w:pStyle w:val="Standard"/>
        <w:jc w:val="both"/>
        <w:rPr>
          <w:rFonts w:ascii="Calibri" w:hAnsi="Calibri" w:cs="Calibri"/>
        </w:rPr>
      </w:pPr>
      <w:r w:rsidRPr="00DD12FF">
        <w:rPr>
          <w:rFonts w:ascii="Calibri" w:hAnsi="Calibri" w:cs="Calibri"/>
        </w:rPr>
        <w:t>Chaque participant pourra se faire accompagner par la personne ou l’organisme de son choix dans la réalisation de son projet (association, centres d’animation, professionnels, BIJ, mission locale).</w:t>
      </w:r>
    </w:p>
    <w:p w14:paraId="527985D5" w14:textId="2B1E6D26" w:rsidR="00E32CFF" w:rsidRPr="00DD12FF" w:rsidRDefault="00E32CFF" w:rsidP="00DD12FF">
      <w:pPr>
        <w:pStyle w:val="Standard"/>
        <w:jc w:val="both"/>
        <w:rPr>
          <w:rFonts w:ascii="Calibri" w:hAnsi="Calibri" w:cs="Calibri"/>
        </w:rPr>
      </w:pPr>
      <w:r w:rsidRPr="00DD12FF">
        <w:rPr>
          <w:rFonts w:ascii="Calibri" w:hAnsi="Calibri" w:cs="Calibri"/>
        </w:rPr>
        <w:t>Le projet devra respecter l’échéancier proposé.</w:t>
      </w:r>
    </w:p>
    <w:p w14:paraId="5716BE24" w14:textId="037E1240" w:rsidR="00E32CFF" w:rsidRPr="00DD12FF" w:rsidRDefault="00E32CFF" w:rsidP="00DD12FF">
      <w:pPr>
        <w:pStyle w:val="Standard"/>
        <w:jc w:val="both"/>
        <w:rPr>
          <w:rFonts w:ascii="Calibri" w:hAnsi="Calibri" w:cs="Calibri"/>
        </w:rPr>
      </w:pPr>
    </w:p>
    <w:p w14:paraId="1E895734" w14:textId="77777777" w:rsidR="00E32CFF" w:rsidRPr="00DD12FF" w:rsidRDefault="00E32CFF" w:rsidP="00DD12FF">
      <w:pPr>
        <w:pStyle w:val="Standard"/>
        <w:jc w:val="both"/>
        <w:rPr>
          <w:rFonts w:ascii="Calibri" w:hAnsi="Calibri" w:cs="Calibri"/>
        </w:rPr>
      </w:pPr>
      <w:r w:rsidRPr="00DD12FF">
        <w:rPr>
          <w:rFonts w:ascii="Calibri" w:hAnsi="Calibri" w:cs="Calibri"/>
          <w:b/>
          <w:bCs/>
        </w:rPr>
        <w:t>Article 3</w:t>
      </w:r>
      <w:r w:rsidRPr="00DD12FF">
        <w:rPr>
          <w:rFonts w:ascii="Calibri" w:hAnsi="Calibri" w:cs="Calibri"/>
        </w:rPr>
        <w:t xml:space="preserve">- </w:t>
      </w:r>
      <w:r w:rsidRPr="00DD12FF">
        <w:rPr>
          <w:rFonts w:ascii="Calibri" w:hAnsi="Calibri" w:cs="Calibri"/>
          <w:b/>
          <w:bCs/>
          <w:i/>
          <w:iCs/>
        </w:rPr>
        <w:t>Attribution d’un financement par le biais d’une bourse</w:t>
      </w:r>
    </w:p>
    <w:p w14:paraId="15E31D7E" w14:textId="4ACA79EC" w:rsidR="00E32CFF" w:rsidRPr="00DD12FF" w:rsidRDefault="00E32CFF" w:rsidP="00DD12FF">
      <w:pPr>
        <w:pStyle w:val="Standard"/>
        <w:jc w:val="both"/>
        <w:rPr>
          <w:rFonts w:ascii="Calibri" w:hAnsi="Calibri" w:cs="Calibri"/>
        </w:rPr>
      </w:pPr>
      <w:r w:rsidRPr="00DD12FF">
        <w:rPr>
          <w:rFonts w:ascii="Calibri" w:hAnsi="Calibri" w:cs="Calibri"/>
        </w:rPr>
        <w:t>Dans leurs dossiers, les participants doivent présenter la thématique du projet, leur motivation, et le mode d’échange et la communication qu’ils souhaitent mettre en œuvre (avant et après la validation du jury).</w:t>
      </w:r>
    </w:p>
    <w:p w14:paraId="243714FF" w14:textId="77777777" w:rsidR="008C358A" w:rsidRPr="00DD12FF" w:rsidRDefault="008C358A" w:rsidP="00DD12FF">
      <w:pPr>
        <w:pStyle w:val="Standard"/>
        <w:jc w:val="both"/>
        <w:rPr>
          <w:rFonts w:ascii="Calibri" w:hAnsi="Calibri" w:cs="Calibri"/>
        </w:rPr>
      </w:pPr>
    </w:p>
    <w:p w14:paraId="354D6597" w14:textId="15036768" w:rsidR="00E32CFF" w:rsidRPr="00DD12FF" w:rsidRDefault="00E32CFF" w:rsidP="00DD12FF">
      <w:pPr>
        <w:pStyle w:val="Standard"/>
        <w:jc w:val="both"/>
        <w:rPr>
          <w:rFonts w:ascii="Calibri" w:hAnsi="Calibri" w:cs="Calibri"/>
        </w:rPr>
      </w:pPr>
      <w:r w:rsidRPr="00DD12FF">
        <w:rPr>
          <w:rFonts w:ascii="Calibri" w:hAnsi="Calibri" w:cs="Calibri"/>
        </w:rPr>
        <w:t>Validation des bourses :</w:t>
      </w:r>
    </w:p>
    <w:p w14:paraId="1A0002BD" w14:textId="77777777" w:rsidR="008C358A" w:rsidRPr="00DD12FF" w:rsidRDefault="008C358A" w:rsidP="00DD12FF">
      <w:pPr>
        <w:pStyle w:val="Standard"/>
        <w:jc w:val="both"/>
        <w:rPr>
          <w:rFonts w:ascii="Calibri" w:hAnsi="Calibri" w:cs="Calibri"/>
        </w:rPr>
      </w:pPr>
    </w:p>
    <w:p w14:paraId="753F1BBB" w14:textId="0D75BECA" w:rsidR="00E32CFF" w:rsidRPr="00DD12FF" w:rsidRDefault="00E32CFF" w:rsidP="00DD12FF">
      <w:pPr>
        <w:pStyle w:val="Standard"/>
        <w:jc w:val="both"/>
        <w:rPr>
          <w:rFonts w:ascii="Calibri" w:hAnsi="Calibri" w:cs="Calibri"/>
        </w:rPr>
      </w:pPr>
      <w:r w:rsidRPr="00DD12FF">
        <w:rPr>
          <w:rFonts w:ascii="Calibri" w:hAnsi="Calibri" w:cs="Calibri"/>
        </w:rPr>
        <w:t xml:space="preserve">- 1/ </w:t>
      </w:r>
      <w:r w:rsidRPr="00DD12FF">
        <w:rPr>
          <w:rFonts w:ascii="Calibri" w:hAnsi="Calibri" w:cs="Calibri"/>
          <w:b/>
          <w:bCs/>
        </w:rPr>
        <w:t xml:space="preserve">Instruction </w:t>
      </w:r>
      <w:r w:rsidRPr="00DD12FF">
        <w:rPr>
          <w:rFonts w:ascii="Calibri" w:hAnsi="Calibri" w:cs="Calibri"/>
        </w:rPr>
        <w:t>de la demande par le Service Cohésion et Urbaine/ Vie Associative / Jeunesse/directeur du Bureau Information Jeunesse</w:t>
      </w:r>
    </w:p>
    <w:p w14:paraId="792512B6" w14:textId="77777777" w:rsidR="008C358A" w:rsidRPr="00DD12FF" w:rsidRDefault="008C358A" w:rsidP="00DD12FF">
      <w:pPr>
        <w:pStyle w:val="Standard"/>
        <w:jc w:val="both"/>
        <w:rPr>
          <w:rFonts w:ascii="Calibri" w:hAnsi="Calibri" w:cs="Calibri"/>
        </w:rPr>
      </w:pPr>
    </w:p>
    <w:p w14:paraId="1E583EFC" w14:textId="77777777" w:rsidR="008C358A" w:rsidRPr="00DD12FF" w:rsidRDefault="00E32CFF" w:rsidP="00DD12FF">
      <w:pPr>
        <w:pStyle w:val="Standard"/>
        <w:jc w:val="both"/>
        <w:rPr>
          <w:rFonts w:ascii="Calibri" w:hAnsi="Calibri" w:cs="Calibri"/>
        </w:rPr>
      </w:pPr>
      <w:r w:rsidRPr="00DD12FF">
        <w:rPr>
          <w:rFonts w:ascii="Calibri" w:hAnsi="Calibri" w:cs="Calibri"/>
        </w:rPr>
        <w:t xml:space="preserve">- 2/ </w:t>
      </w:r>
      <w:r w:rsidRPr="00DD12FF">
        <w:rPr>
          <w:rFonts w:ascii="Calibri" w:hAnsi="Calibri" w:cs="Calibri"/>
          <w:b/>
          <w:bCs/>
        </w:rPr>
        <w:t xml:space="preserve">Jury </w:t>
      </w:r>
      <w:r w:rsidRPr="00DD12FF">
        <w:rPr>
          <w:rFonts w:ascii="Calibri" w:hAnsi="Calibri" w:cs="Calibri"/>
        </w:rPr>
        <w:t>composé par le Conseiller Municipal délégué à la Jeunesse, le chargé de mission jeunesse, le directeur du BIJ et un ou plusieurs experts concernés par la thématique.</w:t>
      </w:r>
    </w:p>
    <w:p w14:paraId="17C64AC3" w14:textId="6457FB80" w:rsidR="00E32CFF" w:rsidRPr="00DD12FF" w:rsidRDefault="00E32CFF" w:rsidP="00DD12FF">
      <w:pPr>
        <w:pStyle w:val="Standard"/>
        <w:jc w:val="both"/>
        <w:rPr>
          <w:rFonts w:ascii="Calibri" w:hAnsi="Calibri" w:cs="Calibri"/>
        </w:rPr>
      </w:pPr>
      <w:r w:rsidRPr="00DD12FF">
        <w:rPr>
          <w:rFonts w:ascii="Calibri" w:hAnsi="Calibri" w:cs="Calibri"/>
        </w:rPr>
        <w:t>Le jury attribue les bourses, après examen du dossier et entretien avec les participants.</w:t>
      </w:r>
    </w:p>
    <w:p w14:paraId="2D2ED150" w14:textId="25301F36" w:rsidR="00E32CFF" w:rsidRPr="00DD12FF" w:rsidRDefault="00E32CFF" w:rsidP="00DD12FF">
      <w:pPr>
        <w:pStyle w:val="Standard"/>
        <w:jc w:val="both"/>
        <w:rPr>
          <w:rFonts w:ascii="Calibri" w:hAnsi="Calibri" w:cs="Calibri"/>
        </w:rPr>
      </w:pPr>
    </w:p>
    <w:p w14:paraId="1C55E31A" w14:textId="702D44BD" w:rsidR="00E32CFF" w:rsidRPr="00DD12FF" w:rsidRDefault="00E32CFF" w:rsidP="00DD12FF">
      <w:pPr>
        <w:pStyle w:val="Standard"/>
        <w:jc w:val="both"/>
        <w:rPr>
          <w:rFonts w:ascii="Calibri" w:hAnsi="Calibri" w:cs="Calibri"/>
        </w:rPr>
      </w:pPr>
      <w:r w:rsidRPr="00DD12FF">
        <w:rPr>
          <w:rFonts w:ascii="Calibri" w:hAnsi="Calibri" w:cs="Calibri"/>
        </w:rPr>
        <w:t>Les décisions du jury sont sans appel, elles sont notifiées au correspondant du projet. Le jury peut renvoyer sa décision à une session ultérieure, de plus une même personne ne peut, sauf exception motivée, participer à deux projets financés la même année.</w:t>
      </w:r>
    </w:p>
    <w:p w14:paraId="25F6135F" w14:textId="77777777" w:rsidR="00E32CFF" w:rsidRPr="00DD12FF" w:rsidRDefault="00E32CFF" w:rsidP="00DD12FF">
      <w:pPr>
        <w:pStyle w:val="Standard"/>
        <w:jc w:val="both"/>
        <w:rPr>
          <w:rFonts w:ascii="Calibri" w:hAnsi="Calibri" w:cs="Calibri"/>
        </w:rPr>
      </w:pPr>
    </w:p>
    <w:p w14:paraId="6C51DC74" w14:textId="77777777" w:rsidR="00E32CFF" w:rsidRPr="00DD12FF" w:rsidRDefault="00E32CFF" w:rsidP="00DD12FF">
      <w:pPr>
        <w:pStyle w:val="Standard"/>
        <w:jc w:val="both"/>
        <w:rPr>
          <w:rFonts w:ascii="Calibri" w:hAnsi="Calibri" w:cs="Calibri"/>
        </w:rPr>
      </w:pPr>
      <w:r w:rsidRPr="00DD12FF">
        <w:rPr>
          <w:rFonts w:ascii="Calibri" w:hAnsi="Calibri" w:cs="Calibri"/>
          <w:b/>
          <w:bCs/>
        </w:rPr>
        <w:t>Article 4</w:t>
      </w:r>
      <w:r w:rsidRPr="00DD12FF">
        <w:rPr>
          <w:rFonts w:ascii="Calibri" w:hAnsi="Calibri" w:cs="Calibri"/>
        </w:rPr>
        <w:t xml:space="preserve">- </w:t>
      </w:r>
      <w:r w:rsidRPr="00DD12FF">
        <w:rPr>
          <w:rFonts w:ascii="Calibri" w:hAnsi="Calibri" w:cs="Calibri"/>
          <w:b/>
          <w:bCs/>
          <w:i/>
          <w:iCs/>
        </w:rPr>
        <w:t>Versement</w:t>
      </w:r>
    </w:p>
    <w:p w14:paraId="17A6549D" w14:textId="34521101" w:rsidR="00E32CFF" w:rsidRPr="00DD12FF" w:rsidRDefault="00E32CFF" w:rsidP="00DD12FF">
      <w:pPr>
        <w:pStyle w:val="En-tte"/>
        <w:jc w:val="both"/>
        <w:rPr>
          <w:rFonts w:ascii="Calibri" w:hAnsi="Calibri" w:cs="Calibri"/>
          <w:szCs w:val="24"/>
        </w:rPr>
      </w:pPr>
      <w:r w:rsidRPr="00DD12FF">
        <w:rPr>
          <w:rFonts w:ascii="Calibri" w:hAnsi="Calibri" w:cs="Calibri"/>
          <w:szCs w:val="24"/>
        </w:rPr>
        <w:t>Le montant des bourses pourra atteindre 1000 euros.</w:t>
      </w:r>
      <w:r w:rsidR="00DD12FF">
        <w:rPr>
          <w:rFonts w:ascii="Calibri" w:hAnsi="Calibri" w:cs="Calibri"/>
          <w:szCs w:val="24"/>
        </w:rPr>
        <w:t xml:space="preserve"> </w:t>
      </w:r>
      <w:r w:rsidRPr="00DD12FF">
        <w:rPr>
          <w:rFonts w:ascii="Calibri" w:hAnsi="Calibri" w:cs="Calibri"/>
          <w:szCs w:val="24"/>
        </w:rPr>
        <w:t>Les bourses pourront être versées en 2 fois (RIB ou RIP) : au démarrage sur présentation des justificatifs (titres de transport, hébergement, etc…) soit 80% en une fois. Le dernier versement, 20%, sera effectué, sauf accord après le compte rendu et la remise des justificatifs/ factures.</w:t>
      </w:r>
    </w:p>
    <w:p w14:paraId="64E87213" w14:textId="6196593B" w:rsidR="00E32CFF" w:rsidRPr="00DD12FF" w:rsidRDefault="00E32CFF" w:rsidP="00DD12FF">
      <w:pPr>
        <w:pStyle w:val="Standard"/>
        <w:jc w:val="both"/>
        <w:rPr>
          <w:rFonts w:ascii="Calibri" w:hAnsi="Calibri" w:cs="Calibri"/>
          <w:b/>
          <w:bCs/>
        </w:rPr>
      </w:pPr>
    </w:p>
    <w:p w14:paraId="446D2D9A" w14:textId="3C36FCBB" w:rsidR="00E32CFF" w:rsidRPr="00DD12FF" w:rsidRDefault="00E32CFF" w:rsidP="00DD12FF">
      <w:pPr>
        <w:pStyle w:val="Standard"/>
        <w:jc w:val="both"/>
        <w:rPr>
          <w:rFonts w:ascii="Calibri" w:hAnsi="Calibri" w:cs="Calibri"/>
        </w:rPr>
      </w:pPr>
      <w:r w:rsidRPr="00DD12FF">
        <w:rPr>
          <w:rFonts w:ascii="Calibri" w:hAnsi="Calibri" w:cs="Calibri"/>
          <w:b/>
          <w:bCs/>
        </w:rPr>
        <w:t>Article 5</w:t>
      </w:r>
      <w:r w:rsidRPr="00DD12FF">
        <w:rPr>
          <w:rFonts w:ascii="Calibri" w:hAnsi="Calibri" w:cs="Calibri"/>
        </w:rPr>
        <w:t xml:space="preserve">- </w:t>
      </w:r>
      <w:r w:rsidRPr="00DD12FF">
        <w:rPr>
          <w:rFonts w:ascii="Calibri" w:hAnsi="Calibri" w:cs="Calibri"/>
          <w:b/>
          <w:bCs/>
          <w:i/>
          <w:iCs/>
        </w:rPr>
        <w:t>Promotion, diffusion, communication</w:t>
      </w:r>
    </w:p>
    <w:p w14:paraId="2B7B3999" w14:textId="77777777" w:rsidR="00E32CFF" w:rsidRPr="00DD12FF" w:rsidRDefault="00E32CFF" w:rsidP="00DD12FF">
      <w:pPr>
        <w:pStyle w:val="Standard"/>
        <w:jc w:val="both"/>
        <w:rPr>
          <w:rFonts w:ascii="Calibri" w:hAnsi="Calibri" w:cs="Calibri"/>
        </w:rPr>
      </w:pPr>
      <w:r w:rsidRPr="00DD12FF">
        <w:rPr>
          <w:rFonts w:ascii="Calibri" w:hAnsi="Calibri" w:cs="Calibri"/>
        </w:rPr>
        <w:t>Le jury attachera une attention particulière à la communication publique du projet.</w:t>
      </w:r>
    </w:p>
    <w:p w14:paraId="315D7574" w14:textId="77777777" w:rsidR="00E32CFF" w:rsidRPr="00DD12FF" w:rsidRDefault="00E32CFF" w:rsidP="00DD12FF">
      <w:pPr>
        <w:pStyle w:val="Standard"/>
        <w:jc w:val="both"/>
        <w:rPr>
          <w:rFonts w:ascii="Calibri" w:hAnsi="Calibri" w:cs="Calibri"/>
        </w:rPr>
      </w:pPr>
      <w:r w:rsidRPr="00DD12FF">
        <w:rPr>
          <w:rFonts w:ascii="Calibri" w:hAnsi="Calibri" w:cs="Calibri"/>
        </w:rPr>
        <w:t>Cette communication devra être mentionnée dans le budget du projet.</w:t>
      </w:r>
    </w:p>
    <w:p w14:paraId="696FB8EE" w14:textId="77777777" w:rsidR="00E32CFF" w:rsidRPr="00DD12FF" w:rsidRDefault="00E32CFF" w:rsidP="00DD12FF">
      <w:pPr>
        <w:pStyle w:val="Standard"/>
        <w:jc w:val="both"/>
        <w:rPr>
          <w:rFonts w:ascii="Calibri" w:hAnsi="Calibri" w:cs="Calibri"/>
        </w:rPr>
      </w:pPr>
      <w:r w:rsidRPr="00DD12FF">
        <w:rPr>
          <w:rFonts w:ascii="Calibri" w:hAnsi="Calibri" w:cs="Calibri"/>
        </w:rPr>
        <w:t>Par ailleurs, les participants acceptent que la ville de Mérignac rende compte de leur action. Ils s’engagent aussi à faire mention de l’aide « Projet Initiatives Jeunes » de Mérignac sur les supports de communication qu’ils éditent.</w:t>
      </w:r>
    </w:p>
    <w:p w14:paraId="7E1681D6" w14:textId="77777777" w:rsidR="00E32CFF" w:rsidRPr="00DD12FF" w:rsidRDefault="00E32CFF" w:rsidP="00DD12FF">
      <w:pPr>
        <w:pStyle w:val="Standard"/>
        <w:jc w:val="both"/>
        <w:rPr>
          <w:rFonts w:ascii="Calibri" w:hAnsi="Calibri" w:cs="Calibri"/>
        </w:rPr>
      </w:pPr>
      <w:r w:rsidRPr="00DD12FF">
        <w:rPr>
          <w:rFonts w:ascii="Calibri" w:hAnsi="Calibri" w:cs="Calibri"/>
        </w:rPr>
        <w:t>Les bénéficiaires sont susceptibles d’être contactés pour un témoignage oral autour de leur projet dans le cadre de manifestations municipales (et notamment la soirée des initiatives).</w:t>
      </w:r>
    </w:p>
    <w:p w14:paraId="05C819A2" w14:textId="77777777" w:rsidR="00E32CFF" w:rsidRPr="00DD12FF" w:rsidRDefault="00E32CFF" w:rsidP="00DD12FF">
      <w:pPr>
        <w:pStyle w:val="Standard"/>
        <w:jc w:val="both"/>
        <w:rPr>
          <w:rFonts w:ascii="Calibri" w:hAnsi="Calibri" w:cs="Calibri"/>
        </w:rPr>
      </w:pPr>
    </w:p>
    <w:p w14:paraId="688C068F" w14:textId="1AB41776" w:rsidR="00E32CFF" w:rsidRPr="00DD12FF" w:rsidRDefault="00E32CFF" w:rsidP="00DD12FF">
      <w:pPr>
        <w:pStyle w:val="Standard"/>
        <w:jc w:val="both"/>
        <w:rPr>
          <w:rFonts w:ascii="Calibri" w:hAnsi="Calibri" w:cs="Calibri"/>
        </w:rPr>
      </w:pPr>
      <w:r w:rsidRPr="00DD12FF">
        <w:rPr>
          <w:rFonts w:ascii="Calibri" w:hAnsi="Calibri" w:cs="Calibri"/>
          <w:b/>
          <w:bCs/>
        </w:rPr>
        <w:t>Article 6</w:t>
      </w:r>
      <w:r w:rsidRPr="00DD12FF">
        <w:rPr>
          <w:rFonts w:ascii="Calibri" w:hAnsi="Calibri" w:cs="Calibri"/>
        </w:rPr>
        <w:t>-</w:t>
      </w:r>
      <w:r w:rsidRPr="00DD12FF">
        <w:rPr>
          <w:rFonts w:ascii="Calibri" w:hAnsi="Calibri" w:cs="Calibri"/>
          <w:b/>
          <w:bCs/>
          <w:i/>
          <w:iCs/>
        </w:rPr>
        <w:t>Responsabilité</w:t>
      </w:r>
    </w:p>
    <w:p w14:paraId="5EE48A51" w14:textId="10C54A8C" w:rsidR="00E32CFF" w:rsidRPr="00DD12FF" w:rsidRDefault="00E32CFF" w:rsidP="00DD12FF">
      <w:pPr>
        <w:pStyle w:val="Standard"/>
        <w:jc w:val="both"/>
        <w:rPr>
          <w:rFonts w:ascii="Calibri" w:hAnsi="Calibri" w:cs="Calibri"/>
        </w:rPr>
      </w:pPr>
      <w:r w:rsidRPr="00DD12FF">
        <w:rPr>
          <w:rFonts w:ascii="Calibri" w:hAnsi="Calibri" w:cs="Calibri"/>
        </w:rPr>
        <w:t>La ville de Mérignac, le jury et les partenaires associés ne sont en aucun cas responsables des conditions dans lesquelles le projet est réalisé. Les participants doivent eux-mêmes, prendre les dispositions réglementaires et contracter, le cas échéant, avec les assurances nécessaires. Ils signent une déclaration sur l’honneur concernant l’utilisation des sommes attribuées et les parents une autorisation pour les mineurs, ils s’engagent à restituer les sommes perçues dans le cas où le projet lauréat n’est pas réalisé.</w:t>
      </w:r>
    </w:p>
    <w:p w14:paraId="009B34A0" w14:textId="77777777" w:rsidR="00E32CFF" w:rsidRPr="00DD12FF" w:rsidRDefault="00E32CFF" w:rsidP="00DD12FF">
      <w:pPr>
        <w:pStyle w:val="Standard"/>
        <w:jc w:val="both"/>
        <w:rPr>
          <w:rFonts w:ascii="Calibri" w:hAnsi="Calibri" w:cs="Calibri"/>
        </w:rPr>
      </w:pPr>
    </w:p>
    <w:p w14:paraId="5D3E8084" w14:textId="77777777" w:rsidR="00E32CFF" w:rsidRPr="00DD12FF" w:rsidRDefault="00E32CFF" w:rsidP="00DD12FF">
      <w:pPr>
        <w:pStyle w:val="Standard"/>
        <w:jc w:val="both"/>
        <w:rPr>
          <w:rFonts w:ascii="Calibri" w:hAnsi="Calibri" w:cs="Calibri"/>
        </w:rPr>
      </w:pPr>
      <w:r w:rsidRPr="00DD12FF">
        <w:rPr>
          <w:rFonts w:ascii="Calibri" w:hAnsi="Calibri" w:cs="Calibri"/>
          <w:b/>
          <w:bCs/>
        </w:rPr>
        <w:t>Article 7</w:t>
      </w:r>
      <w:r w:rsidRPr="00DD12FF">
        <w:rPr>
          <w:rFonts w:ascii="Calibri" w:hAnsi="Calibri" w:cs="Calibri"/>
        </w:rPr>
        <w:t xml:space="preserve">- </w:t>
      </w:r>
      <w:r w:rsidRPr="00DD12FF">
        <w:rPr>
          <w:rFonts w:ascii="Calibri" w:hAnsi="Calibri" w:cs="Calibri"/>
          <w:b/>
          <w:bCs/>
          <w:i/>
          <w:iCs/>
        </w:rPr>
        <w:t xml:space="preserve">Dépôt des dossiers  </w:t>
      </w:r>
    </w:p>
    <w:p w14:paraId="41D5301B" w14:textId="77777777" w:rsidR="00E32CFF" w:rsidRPr="00DD12FF" w:rsidRDefault="00E32CFF" w:rsidP="00DD12FF">
      <w:pPr>
        <w:pStyle w:val="Standard"/>
        <w:jc w:val="both"/>
        <w:rPr>
          <w:rFonts w:ascii="Calibri" w:hAnsi="Calibri" w:cs="Calibri"/>
        </w:rPr>
      </w:pPr>
      <w:r w:rsidRPr="00DD12FF">
        <w:rPr>
          <w:rFonts w:ascii="Calibri" w:hAnsi="Calibri" w:cs="Calibri"/>
        </w:rPr>
        <w:t>Les dossiers doivent être déposés ou envoyés au Bureau Information Jeunesse.</w:t>
      </w:r>
    </w:p>
    <w:p w14:paraId="2AA34D2F" w14:textId="77777777" w:rsidR="00E32CFF" w:rsidRPr="00DD12FF" w:rsidRDefault="00E32CFF" w:rsidP="00DD12FF">
      <w:pPr>
        <w:pStyle w:val="Standard"/>
        <w:jc w:val="both"/>
        <w:rPr>
          <w:rFonts w:ascii="Calibri" w:hAnsi="Calibri" w:cs="Calibri"/>
        </w:rPr>
      </w:pPr>
      <w:r w:rsidRPr="00DD12FF">
        <w:rPr>
          <w:rFonts w:ascii="Calibri" w:hAnsi="Calibri" w:cs="Calibri"/>
        </w:rPr>
        <w:t>Le BIJ assure le suivi des dossiers.</w:t>
      </w:r>
    </w:p>
    <w:p w14:paraId="55D4C197" w14:textId="79B582A5" w:rsidR="00E32CFF" w:rsidRPr="00DD12FF" w:rsidRDefault="00E32CFF" w:rsidP="00DD12FF">
      <w:pPr>
        <w:pStyle w:val="Standard"/>
        <w:jc w:val="both"/>
        <w:rPr>
          <w:rFonts w:ascii="Calibri" w:hAnsi="Calibri" w:cs="Calibri"/>
        </w:rPr>
      </w:pPr>
    </w:p>
    <w:p w14:paraId="5E139C90" w14:textId="540D159F" w:rsidR="00E32CFF" w:rsidRPr="00DD12FF" w:rsidRDefault="008C358A" w:rsidP="00DD12FF">
      <w:pPr>
        <w:pStyle w:val="Standard"/>
        <w:jc w:val="both"/>
        <w:rPr>
          <w:rFonts w:ascii="Calibri" w:hAnsi="Calibri" w:cs="Calibri"/>
        </w:rPr>
      </w:pPr>
      <w:r w:rsidRPr="00DD12FF">
        <w:rPr>
          <w:rFonts w:ascii="Calibri" w:hAnsi="Calibri" w:cs="Calibri"/>
        </w:rPr>
        <w:t>Le Service</w:t>
      </w:r>
      <w:r w:rsidR="00E32CFF" w:rsidRPr="00DD12FF">
        <w:rPr>
          <w:rFonts w:ascii="Calibri" w:hAnsi="Calibri" w:cs="Calibri"/>
        </w:rPr>
        <w:t xml:space="preserve"> Cohésion Sociale et Urbaine / Vie Associative / Jeunesse de la ville de Mérignac assure la dernière validation avant passage devant le Jury.</w:t>
      </w:r>
    </w:p>
    <w:p w14:paraId="2E017E2E" w14:textId="2FFADB81" w:rsidR="00183EDF" w:rsidRPr="00183EDF" w:rsidRDefault="00183EDF" w:rsidP="00183EDF">
      <w:pPr>
        <w:pStyle w:val="Standard"/>
      </w:pPr>
      <w:r>
        <w:br w:type="page"/>
      </w:r>
    </w:p>
    <w:p w14:paraId="3CC8A0D8" w14:textId="183E7AD4" w:rsidR="00183EDF" w:rsidRPr="00E32CFF" w:rsidRDefault="00183EDF" w:rsidP="00183EDF">
      <w:pPr>
        <w:pStyle w:val="Heading"/>
        <w:rPr>
          <w:color w:val="0CA48B"/>
        </w:rPr>
      </w:pPr>
      <w:r>
        <w:rPr>
          <w:color w:val="0CA48B"/>
        </w:rPr>
        <w:lastRenderedPageBreak/>
        <w:t>Conseil de préparation du projet</w:t>
      </w:r>
    </w:p>
    <w:p w14:paraId="7C7C0494" w14:textId="77777777" w:rsidR="00183EDF" w:rsidRDefault="00183EDF" w:rsidP="00183EDF">
      <w:pPr>
        <w:pStyle w:val="Standard"/>
        <w:rPr>
          <w:b/>
          <w:bCs/>
        </w:rPr>
      </w:pPr>
    </w:p>
    <w:p w14:paraId="0A52800F" w14:textId="77777777" w:rsidR="00183EDF" w:rsidRPr="00183EDF" w:rsidRDefault="00183EDF" w:rsidP="00183EDF">
      <w:pPr>
        <w:pStyle w:val="Standard"/>
        <w:rPr>
          <w:rFonts w:ascii="Calibri" w:hAnsi="Calibri"/>
        </w:rPr>
      </w:pPr>
    </w:p>
    <w:p w14:paraId="1A076EA8" w14:textId="77777777" w:rsidR="00183EDF" w:rsidRPr="00BF5F25" w:rsidRDefault="00183EDF" w:rsidP="00183EDF">
      <w:pPr>
        <w:pStyle w:val="Corpsdetexte2"/>
        <w:jc w:val="both"/>
        <w:rPr>
          <w:rFonts w:ascii="Calibri" w:hAnsi="Calibri"/>
          <w:i w:val="0"/>
          <w:iCs w:val="0"/>
          <w:sz w:val="28"/>
          <w:szCs w:val="28"/>
        </w:rPr>
      </w:pPr>
      <w:r w:rsidRPr="00BF5F25">
        <w:rPr>
          <w:rFonts w:ascii="Calibri" w:hAnsi="Calibri"/>
          <w:i w:val="0"/>
          <w:iCs w:val="0"/>
          <w:sz w:val="28"/>
          <w:szCs w:val="28"/>
        </w:rPr>
        <w:t>Le dossier est l’instrument principal de communication avec le jury. Il faut être précis sur les motivations et les intentions. Il faut être patient dans la rédaction du projet.</w:t>
      </w:r>
    </w:p>
    <w:p w14:paraId="4374C6AC" w14:textId="77777777" w:rsidR="00183EDF" w:rsidRPr="00BF5F25" w:rsidRDefault="00183EDF" w:rsidP="00183EDF">
      <w:pPr>
        <w:pStyle w:val="Standard"/>
        <w:jc w:val="both"/>
        <w:rPr>
          <w:rFonts w:ascii="Calibri" w:hAnsi="Calibri"/>
          <w:sz w:val="28"/>
          <w:szCs w:val="28"/>
        </w:rPr>
      </w:pPr>
    </w:p>
    <w:p w14:paraId="71F68927" w14:textId="77777777" w:rsidR="00183EDF" w:rsidRPr="00BF5F25" w:rsidRDefault="00183EDF" w:rsidP="00183EDF">
      <w:pPr>
        <w:pStyle w:val="Corpsdetexte3"/>
        <w:rPr>
          <w:rFonts w:ascii="Calibri" w:hAnsi="Calibri"/>
          <w:sz w:val="28"/>
          <w:szCs w:val="28"/>
        </w:rPr>
      </w:pPr>
      <w:r w:rsidRPr="00BF5F25">
        <w:rPr>
          <w:rFonts w:ascii="Calibri" w:hAnsi="Calibri"/>
          <w:sz w:val="28"/>
          <w:szCs w:val="28"/>
        </w:rPr>
        <w:t>Pour chaque candidat (individuel et collectif), ces pièces devront être fournies :</w:t>
      </w:r>
    </w:p>
    <w:p w14:paraId="19F880C0" w14:textId="32B70743" w:rsidR="00183EDF" w:rsidRPr="00BF5F25" w:rsidRDefault="00183EDF" w:rsidP="00183EDF">
      <w:pPr>
        <w:pStyle w:val="Standard"/>
        <w:numPr>
          <w:ilvl w:val="0"/>
          <w:numId w:val="12"/>
        </w:numPr>
        <w:jc w:val="both"/>
        <w:rPr>
          <w:rFonts w:ascii="Calibri" w:hAnsi="Calibri"/>
          <w:sz w:val="28"/>
          <w:szCs w:val="28"/>
        </w:rPr>
      </w:pPr>
      <w:r w:rsidRPr="00BF5F25">
        <w:rPr>
          <w:rFonts w:ascii="Calibri" w:hAnsi="Calibri"/>
          <w:sz w:val="28"/>
          <w:szCs w:val="28"/>
        </w:rPr>
        <w:t>Un justificatif de domicile</w:t>
      </w:r>
    </w:p>
    <w:p w14:paraId="6D7008A9" w14:textId="692057C2" w:rsidR="00183EDF" w:rsidRPr="00BF5F25" w:rsidRDefault="00183EDF" w:rsidP="00183EDF">
      <w:pPr>
        <w:pStyle w:val="Standard"/>
        <w:numPr>
          <w:ilvl w:val="0"/>
          <w:numId w:val="12"/>
        </w:numPr>
        <w:jc w:val="both"/>
        <w:rPr>
          <w:rFonts w:ascii="Calibri" w:hAnsi="Calibri"/>
          <w:sz w:val="28"/>
          <w:szCs w:val="28"/>
        </w:rPr>
      </w:pPr>
      <w:r w:rsidRPr="00BF5F25">
        <w:rPr>
          <w:rFonts w:ascii="Calibri" w:hAnsi="Calibri"/>
          <w:sz w:val="28"/>
          <w:szCs w:val="28"/>
        </w:rPr>
        <w:t>Une lettre de candidature (uniquement le porteur du projet si collectif). Le titre du projet met en avant le thème développé avec quelques phrases explicatives.</w:t>
      </w:r>
    </w:p>
    <w:p w14:paraId="7E091D19" w14:textId="77777777" w:rsidR="00183EDF" w:rsidRPr="00BF5F25" w:rsidRDefault="00183EDF" w:rsidP="00183EDF">
      <w:pPr>
        <w:pStyle w:val="Standard"/>
        <w:jc w:val="both"/>
        <w:rPr>
          <w:rFonts w:ascii="Calibri" w:hAnsi="Calibri"/>
          <w:sz w:val="28"/>
          <w:szCs w:val="28"/>
        </w:rPr>
      </w:pPr>
    </w:p>
    <w:p w14:paraId="3EAE42E4" w14:textId="1B589160" w:rsidR="00183EDF" w:rsidRPr="00BF5F25" w:rsidRDefault="00183EDF" w:rsidP="00183EDF">
      <w:pPr>
        <w:pStyle w:val="Standard"/>
        <w:jc w:val="both"/>
        <w:rPr>
          <w:rFonts w:ascii="Calibri" w:hAnsi="Calibri"/>
          <w:sz w:val="28"/>
          <w:szCs w:val="28"/>
        </w:rPr>
      </w:pPr>
      <w:r w:rsidRPr="00BF5F25">
        <w:rPr>
          <w:rFonts w:ascii="Calibri" w:hAnsi="Calibri"/>
          <w:b/>
          <w:bCs/>
          <w:sz w:val="28"/>
          <w:szCs w:val="28"/>
        </w:rPr>
        <w:t>La lettre de candidature</w:t>
      </w:r>
      <w:r w:rsidRPr="00BF5F25">
        <w:rPr>
          <w:rFonts w:ascii="Calibri" w:hAnsi="Calibri"/>
          <w:sz w:val="28"/>
          <w:szCs w:val="28"/>
        </w:rPr>
        <w:t xml:space="preserve"> </w:t>
      </w:r>
      <w:r w:rsidR="00CB1908">
        <w:rPr>
          <w:rFonts w:ascii="Calibri" w:hAnsi="Calibri"/>
          <w:sz w:val="28"/>
          <w:szCs w:val="28"/>
        </w:rPr>
        <w:t xml:space="preserve">(partie PROJET ci -dessous) </w:t>
      </w:r>
      <w:r w:rsidRPr="00BF5F25">
        <w:rPr>
          <w:rFonts w:ascii="Calibri" w:hAnsi="Calibri"/>
          <w:sz w:val="28"/>
          <w:szCs w:val="28"/>
        </w:rPr>
        <w:t>est très importante afin d’attirer l’attention des membres du jury sur la pertinence de votre projet.</w:t>
      </w:r>
    </w:p>
    <w:p w14:paraId="3E48F394" w14:textId="77777777" w:rsidR="00183EDF" w:rsidRPr="00BF5F25" w:rsidRDefault="00183EDF" w:rsidP="00183EDF">
      <w:pPr>
        <w:pStyle w:val="Standard"/>
        <w:numPr>
          <w:ilvl w:val="0"/>
          <w:numId w:val="12"/>
        </w:numPr>
        <w:jc w:val="both"/>
        <w:rPr>
          <w:rFonts w:ascii="Calibri" w:hAnsi="Calibri"/>
          <w:sz w:val="28"/>
          <w:szCs w:val="28"/>
        </w:rPr>
      </w:pPr>
      <w:r w:rsidRPr="00BF5F25">
        <w:rPr>
          <w:rFonts w:ascii="Calibri" w:hAnsi="Calibri"/>
          <w:sz w:val="28"/>
          <w:szCs w:val="28"/>
        </w:rPr>
        <w:t>Vous devez préciser en quoi consiste votre projet (ce que vous allez faire et comment)</w:t>
      </w:r>
    </w:p>
    <w:p w14:paraId="0FB54AF0" w14:textId="6A148D3E" w:rsidR="00183EDF" w:rsidRPr="00BF5F25" w:rsidRDefault="00183EDF" w:rsidP="00183EDF">
      <w:pPr>
        <w:pStyle w:val="Standard"/>
        <w:numPr>
          <w:ilvl w:val="0"/>
          <w:numId w:val="12"/>
        </w:numPr>
        <w:jc w:val="both"/>
        <w:rPr>
          <w:rFonts w:ascii="Calibri" w:hAnsi="Calibri"/>
          <w:sz w:val="28"/>
          <w:szCs w:val="28"/>
        </w:rPr>
      </w:pPr>
      <w:r w:rsidRPr="00BF5F25">
        <w:rPr>
          <w:rFonts w:ascii="Calibri" w:hAnsi="Calibri"/>
          <w:sz w:val="28"/>
          <w:szCs w:val="28"/>
        </w:rPr>
        <w:t>Vous devez expliquer pourquoi vous souhaitez réaliser ce projet : quelles sont vos motivations (etc) ? Quelles sont vos attentes sur ce projet ?</w:t>
      </w:r>
    </w:p>
    <w:p w14:paraId="39088851" w14:textId="77777777" w:rsidR="00183EDF" w:rsidRPr="00BF5F25" w:rsidRDefault="00183EDF" w:rsidP="00183EDF">
      <w:pPr>
        <w:pStyle w:val="Standard"/>
        <w:numPr>
          <w:ilvl w:val="0"/>
          <w:numId w:val="12"/>
        </w:numPr>
        <w:jc w:val="both"/>
        <w:rPr>
          <w:rFonts w:ascii="Calibri" w:hAnsi="Calibri"/>
          <w:sz w:val="28"/>
          <w:szCs w:val="28"/>
        </w:rPr>
      </w:pPr>
      <w:r w:rsidRPr="00BF5F25">
        <w:rPr>
          <w:rFonts w:ascii="Calibri" w:hAnsi="Calibri"/>
          <w:sz w:val="28"/>
          <w:szCs w:val="28"/>
        </w:rPr>
        <w:t>Vous pouvez préciser comment vous souhaitez faire connaître votre projet (communication)</w:t>
      </w:r>
    </w:p>
    <w:p w14:paraId="17626EEF" w14:textId="77777777" w:rsidR="00183EDF" w:rsidRPr="00BF5F25" w:rsidRDefault="00183EDF" w:rsidP="00183EDF">
      <w:pPr>
        <w:pStyle w:val="Standard"/>
        <w:jc w:val="both"/>
        <w:rPr>
          <w:rFonts w:ascii="Calibri" w:hAnsi="Calibri"/>
          <w:sz w:val="28"/>
          <w:szCs w:val="28"/>
        </w:rPr>
      </w:pPr>
    </w:p>
    <w:p w14:paraId="364682B1" w14:textId="77777777" w:rsidR="00183EDF" w:rsidRPr="00BF5F25" w:rsidRDefault="00183EDF" w:rsidP="00183EDF">
      <w:pPr>
        <w:pStyle w:val="Titre4"/>
        <w:jc w:val="both"/>
        <w:rPr>
          <w:rFonts w:ascii="Calibri" w:hAnsi="Calibri"/>
          <w:b/>
          <w:bCs/>
          <w:i w:val="0"/>
          <w:iCs w:val="0"/>
          <w:color w:val="0CA48B"/>
          <w:sz w:val="28"/>
          <w:szCs w:val="28"/>
        </w:rPr>
      </w:pPr>
      <w:r w:rsidRPr="00BF5F25">
        <w:rPr>
          <w:rFonts w:ascii="Calibri" w:hAnsi="Calibri"/>
          <w:b/>
          <w:bCs/>
          <w:i w:val="0"/>
          <w:iCs w:val="0"/>
          <w:color w:val="0CA48B"/>
          <w:sz w:val="28"/>
          <w:szCs w:val="28"/>
        </w:rPr>
        <w:t>Le budget</w:t>
      </w:r>
    </w:p>
    <w:p w14:paraId="4FF3DDD0" w14:textId="082531EF" w:rsidR="00183EDF" w:rsidRPr="00BF5F25" w:rsidRDefault="00183EDF" w:rsidP="00BF5F25">
      <w:pPr>
        <w:pStyle w:val="Corpsdetexte3"/>
        <w:rPr>
          <w:rFonts w:ascii="Calibri" w:hAnsi="Calibri"/>
          <w:sz w:val="28"/>
          <w:szCs w:val="28"/>
        </w:rPr>
      </w:pPr>
      <w:r w:rsidRPr="00BF5F25">
        <w:rPr>
          <w:rFonts w:ascii="Calibri" w:hAnsi="Calibri"/>
          <w:sz w:val="28"/>
          <w:szCs w:val="28"/>
        </w:rPr>
        <w:t>Vous devez construire un budget qui doit prévoir l’ensemble des dépenses et recettes envisagées. Attention le sérieux et la pertinence du budget sont les éléments déterminants du jugement de la préparation de votre projet.</w:t>
      </w:r>
      <w:r w:rsidR="00BF5F25" w:rsidRPr="00BF5F25">
        <w:rPr>
          <w:rFonts w:ascii="Calibri" w:hAnsi="Calibri"/>
          <w:sz w:val="28"/>
          <w:szCs w:val="28"/>
        </w:rPr>
        <w:t xml:space="preserve"> </w:t>
      </w:r>
      <w:r w:rsidRPr="00BF5F25">
        <w:rPr>
          <w:rFonts w:ascii="Calibri" w:hAnsi="Calibri"/>
          <w:sz w:val="28"/>
          <w:szCs w:val="28"/>
        </w:rPr>
        <w:t>Si vous ne connaissez pas les prix d’une location de matériel par exemple, n’hésitez pas à demander des devis. Il faut impérativement prévoir toutes les dépenses</w:t>
      </w:r>
      <w:r w:rsidR="00BF5F25" w:rsidRPr="00BF5F25">
        <w:rPr>
          <w:rFonts w:ascii="Calibri" w:hAnsi="Calibri"/>
          <w:sz w:val="28"/>
          <w:szCs w:val="28"/>
        </w:rPr>
        <w:t xml:space="preserve">. </w:t>
      </w:r>
      <w:r w:rsidRPr="00BF5F25">
        <w:rPr>
          <w:rFonts w:ascii="Calibri" w:hAnsi="Calibri"/>
          <w:sz w:val="28"/>
          <w:szCs w:val="28"/>
        </w:rPr>
        <w:t>Le montant de la bourse doit apparaître en recette.</w:t>
      </w:r>
    </w:p>
    <w:p w14:paraId="3C6887E3" w14:textId="77777777" w:rsidR="00BF5F25" w:rsidRPr="00BF5F25" w:rsidRDefault="00BF5F25" w:rsidP="00183EDF">
      <w:pPr>
        <w:pStyle w:val="Standard"/>
        <w:jc w:val="both"/>
        <w:rPr>
          <w:rFonts w:ascii="Calibri" w:hAnsi="Calibri"/>
          <w:sz w:val="28"/>
          <w:szCs w:val="28"/>
        </w:rPr>
      </w:pPr>
    </w:p>
    <w:p w14:paraId="59915BE3" w14:textId="60872A24" w:rsidR="00183EDF" w:rsidRPr="00BF5F25" w:rsidRDefault="00183EDF" w:rsidP="00183EDF">
      <w:pPr>
        <w:pStyle w:val="Standard"/>
        <w:jc w:val="both"/>
        <w:rPr>
          <w:rFonts w:ascii="Calibri" w:hAnsi="Calibri"/>
          <w:sz w:val="28"/>
          <w:szCs w:val="28"/>
        </w:rPr>
      </w:pPr>
      <w:r w:rsidRPr="00BF5F25">
        <w:rPr>
          <w:rFonts w:ascii="Calibri" w:hAnsi="Calibri"/>
          <w:sz w:val="28"/>
          <w:szCs w:val="28"/>
        </w:rPr>
        <w:t>Le jury sera sensible à toutes actions alternatives que vous trouverez pour financer votre projet :</w:t>
      </w:r>
    </w:p>
    <w:p w14:paraId="387EFFD0" w14:textId="02D4034D" w:rsidR="00183EDF" w:rsidRPr="00BF5F25" w:rsidRDefault="00183EDF" w:rsidP="00183EDF">
      <w:pPr>
        <w:pStyle w:val="Standard"/>
        <w:numPr>
          <w:ilvl w:val="0"/>
          <w:numId w:val="12"/>
        </w:numPr>
        <w:jc w:val="both"/>
        <w:rPr>
          <w:rFonts w:ascii="Calibri" w:hAnsi="Calibri"/>
          <w:sz w:val="28"/>
          <w:szCs w:val="28"/>
        </w:rPr>
      </w:pPr>
      <w:r w:rsidRPr="00BF5F25">
        <w:rPr>
          <w:rFonts w:ascii="Calibri" w:hAnsi="Calibri"/>
          <w:sz w:val="28"/>
          <w:szCs w:val="28"/>
        </w:rPr>
        <w:t>Solliciter différents organismes pour l’obtention de bourses</w:t>
      </w:r>
    </w:p>
    <w:p w14:paraId="5FD1A01C" w14:textId="6A8D166F" w:rsidR="00183EDF" w:rsidRPr="00BF5F25" w:rsidRDefault="00183EDF" w:rsidP="00183EDF">
      <w:pPr>
        <w:pStyle w:val="Standard"/>
        <w:numPr>
          <w:ilvl w:val="0"/>
          <w:numId w:val="12"/>
        </w:numPr>
        <w:jc w:val="both"/>
        <w:rPr>
          <w:rFonts w:ascii="Calibri" w:hAnsi="Calibri"/>
          <w:sz w:val="28"/>
          <w:szCs w:val="28"/>
        </w:rPr>
      </w:pPr>
      <w:r w:rsidRPr="00BF5F25">
        <w:rPr>
          <w:rFonts w:ascii="Calibri" w:hAnsi="Calibri"/>
          <w:sz w:val="28"/>
          <w:szCs w:val="28"/>
        </w:rPr>
        <w:t>Mobilisation personnelle, organisation d’opérations d’autofinancement…</w:t>
      </w:r>
    </w:p>
    <w:p w14:paraId="07F83036" w14:textId="77777777" w:rsidR="00183EDF" w:rsidRPr="00BF5F25" w:rsidRDefault="00183EDF" w:rsidP="00183EDF">
      <w:pPr>
        <w:pStyle w:val="Standard"/>
        <w:jc w:val="both"/>
        <w:rPr>
          <w:rFonts w:ascii="Calibri" w:hAnsi="Calibri"/>
          <w:sz w:val="28"/>
          <w:szCs w:val="28"/>
        </w:rPr>
      </w:pPr>
    </w:p>
    <w:p w14:paraId="575E3985" w14:textId="77777777" w:rsidR="00183EDF" w:rsidRPr="00BF5F25" w:rsidRDefault="00183EDF" w:rsidP="00183EDF">
      <w:pPr>
        <w:pStyle w:val="Titre4"/>
        <w:jc w:val="both"/>
        <w:rPr>
          <w:rFonts w:ascii="Calibri" w:hAnsi="Calibri"/>
          <w:b/>
          <w:bCs/>
          <w:i w:val="0"/>
          <w:iCs w:val="0"/>
          <w:color w:val="0CA48B"/>
          <w:sz w:val="28"/>
          <w:szCs w:val="28"/>
        </w:rPr>
      </w:pPr>
      <w:r w:rsidRPr="00BF5F25">
        <w:rPr>
          <w:rFonts w:ascii="Calibri" w:hAnsi="Calibri"/>
          <w:b/>
          <w:bCs/>
          <w:i w:val="0"/>
          <w:iCs w:val="0"/>
          <w:color w:val="0CA48B"/>
          <w:sz w:val="28"/>
          <w:szCs w:val="28"/>
        </w:rPr>
        <w:t>Ultimes Conseils</w:t>
      </w:r>
    </w:p>
    <w:p w14:paraId="2C25C04B" w14:textId="50934E1E" w:rsidR="00CF510A" w:rsidRDefault="00183EDF" w:rsidP="00BF5F25">
      <w:pPr>
        <w:pStyle w:val="Standard"/>
        <w:jc w:val="both"/>
        <w:rPr>
          <w:rFonts w:ascii="Calibri" w:hAnsi="Calibri"/>
          <w:sz w:val="28"/>
          <w:szCs w:val="28"/>
        </w:rPr>
      </w:pPr>
      <w:r w:rsidRPr="00BF5F25">
        <w:rPr>
          <w:rFonts w:ascii="Calibri" w:hAnsi="Calibri"/>
          <w:sz w:val="28"/>
          <w:szCs w:val="28"/>
        </w:rPr>
        <w:t>Il est obligatoire de remplir l’autorisation parentale sans quoi la bourse ne sera pas attribuée. N’oubliez pas de retourner vos justificatifs pour paiement du solde de la bourse.</w:t>
      </w:r>
      <w:r w:rsidR="000F3F0D" w:rsidRPr="00BF5F25">
        <w:rPr>
          <w:rFonts w:ascii="Calibri" w:hAnsi="Calibri"/>
          <w:sz w:val="28"/>
          <w:szCs w:val="28"/>
        </w:rPr>
        <w:t xml:space="preserve"> </w:t>
      </w:r>
      <w:r w:rsidRPr="00BF5F25">
        <w:rPr>
          <w:rFonts w:ascii="Calibri" w:hAnsi="Calibri"/>
          <w:sz w:val="28"/>
          <w:szCs w:val="28"/>
        </w:rPr>
        <w:t>Tout candidat s’engage à restituer l’action réalisée sous différentes formes proposées ou choisies.</w:t>
      </w:r>
      <w:r w:rsidR="00CF510A">
        <w:rPr>
          <w:rFonts w:ascii="Calibri" w:hAnsi="Calibri"/>
          <w:sz w:val="28"/>
          <w:szCs w:val="28"/>
        </w:rPr>
        <w:br w:type="page"/>
      </w:r>
    </w:p>
    <w:p w14:paraId="2E3F342B" w14:textId="5E7F135E" w:rsidR="00CF510A" w:rsidRPr="00E32CFF" w:rsidRDefault="00CF510A" w:rsidP="00CF510A">
      <w:pPr>
        <w:pStyle w:val="Heading"/>
        <w:rPr>
          <w:color w:val="0CA48B"/>
        </w:rPr>
      </w:pPr>
      <w:r>
        <w:rPr>
          <w:color w:val="0CA48B"/>
        </w:rPr>
        <w:lastRenderedPageBreak/>
        <w:t>LE PROJET</w:t>
      </w:r>
    </w:p>
    <w:p w14:paraId="5979B213" w14:textId="77777777" w:rsidR="00CF510A" w:rsidRDefault="00CF510A" w:rsidP="00CF510A">
      <w:pPr>
        <w:pStyle w:val="Standard"/>
        <w:tabs>
          <w:tab w:val="left" w:pos="7320"/>
        </w:tabs>
      </w:pPr>
    </w:p>
    <w:p w14:paraId="10627522" w14:textId="6DE585B2" w:rsidR="00CF510A" w:rsidRPr="00C16FC4" w:rsidRDefault="00CF510A" w:rsidP="00CF510A">
      <w:pPr>
        <w:pStyle w:val="Standard"/>
        <w:tabs>
          <w:tab w:val="left" w:pos="7320"/>
        </w:tabs>
        <w:jc w:val="both"/>
        <w:rPr>
          <w:rFonts w:ascii="Calibri" w:hAnsi="Calibri"/>
          <w:sz w:val="28"/>
          <w:szCs w:val="28"/>
        </w:rPr>
      </w:pPr>
      <w:r w:rsidRPr="00C16FC4">
        <w:rPr>
          <w:rFonts w:ascii="Calibri" w:hAnsi="Calibri"/>
          <w:sz w:val="28"/>
          <w:szCs w:val="28"/>
        </w:rPr>
        <w:t>Titre du projet :</w:t>
      </w:r>
    </w:p>
    <w:p w14:paraId="2C345825" w14:textId="5532EB7E" w:rsidR="00CF510A" w:rsidRPr="00C16FC4" w:rsidRDefault="00CF510A" w:rsidP="00CF510A">
      <w:pPr>
        <w:pStyle w:val="Standard"/>
        <w:tabs>
          <w:tab w:val="left" w:pos="7320"/>
        </w:tabs>
        <w:jc w:val="both"/>
        <w:rPr>
          <w:rFonts w:ascii="Calibri" w:hAnsi="Calibri"/>
          <w:sz w:val="28"/>
          <w:szCs w:val="28"/>
        </w:rPr>
      </w:pPr>
      <w:r w:rsidRPr="00C16FC4">
        <w:rPr>
          <w:rFonts w:ascii="Calibri" w:hAnsi="Calibri"/>
          <w:sz w:val="28"/>
          <w:szCs w:val="28"/>
        </w:rPr>
        <w:t xml:space="preserve">                                                              </w:t>
      </w:r>
      <w:r w:rsidRPr="00C16FC4">
        <w:rPr>
          <w:rFonts w:ascii="Calibri" w:hAnsi="Calibri"/>
          <w:b/>
          <w:bCs/>
          <w:sz w:val="28"/>
          <w:szCs w:val="28"/>
        </w:rPr>
        <w:t xml:space="preserve"> </w:t>
      </w:r>
    </w:p>
    <w:p w14:paraId="6F263F28" w14:textId="24A316F9" w:rsidR="00CF510A" w:rsidRPr="00C16FC4" w:rsidRDefault="00C16FC4" w:rsidP="00CF510A">
      <w:pPr>
        <w:pStyle w:val="Standard"/>
        <w:jc w:val="both"/>
        <w:rPr>
          <w:rFonts w:ascii="Calibri" w:eastAsia="Symbol" w:hAnsi="Calibri" w:cs="Symbol"/>
          <w:sz w:val="28"/>
          <w:szCs w:val="28"/>
        </w:rPr>
      </w:pPr>
      <w:r>
        <w:rPr>
          <w:rFonts w:ascii="Calibri" w:eastAsia="Symbol" w:hAnsi="Calibri" w:cs="Symbol"/>
          <w:noProof/>
          <w:sz w:val="28"/>
          <w:szCs w:val="28"/>
        </w:rPr>
        <mc:AlternateContent>
          <mc:Choice Requires="wps">
            <w:drawing>
              <wp:anchor distT="0" distB="0" distL="114300" distR="114300" simplePos="0" relativeHeight="251662336" behindDoc="0" locked="0" layoutInCell="1" allowOverlap="1" wp14:anchorId="2FFBFF5A" wp14:editId="550F1E92">
                <wp:simplePos x="0" y="0"/>
                <wp:positionH relativeFrom="margin">
                  <wp:align>right</wp:align>
                </wp:positionH>
                <wp:positionV relativeFrom="paragraph">
                  <wp:posOffset>12700</wp:posOffset>
                </wp:positionV>
                <wp:extent cx="197485" cy="184150"/>
                <wp:effectExtent l="0" t="0" r="12065" b="25400"/>
                <wp:wrapNone/>
                <wp:docPr id="5" name="Organigramme : Connecteur 5"/>
                <wp:cNvGraphicFramePr/>
                <a:graphic xmlns:a="http://schemas.openxmlformats.org/drawingml/2006/main">
                  <a:graphicData uri="http://schemas.microsoft.com/office/word/2010/wordprocessingShape">
                    <wps:wsp>
                      <wps:cNvSpPr/>
                      <wps:spPr>
                        <a:xfrm>
                          <a:off x="0" y="0"/>
                          <a:ext cx="197485" cy="184150"/>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98B6E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5" o:spid="_x0000_s1026" type="#_x0000_t120" style="position:absolute;margin-left:-35.65pt;margin-top:1pt;width:15.55pt;height:14.5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" fillcolor="white [3201]" strokecolor="#0ca48b" strokeweight="2pt">
                <w10:wrap anchorx="margin"/>
              </v:shape>
            </w:pict>
          </mc:Fallback>
        </mc:AlternateContent>
      </w:r>
      <w:r>
        <w:rPr>
          <w:rFonts w:ascii="Calibri" w:eastAsia="Symbol" w:hAnsi="Calibri" w:cs="Symbol"/>
          <w:noProof/>
          <w:sz w:val="28"/>
          <w:szCs w:val="28"/>
        </w:rPr>
        <mc:AlternateContent>
          <mc:Choice Requires="wps">
            <w:drawing>
              <wp:anchor distT="0" distB="0" distL="114300" distR="114300" simplePos="0" relativeHeight="251660288" behindDoc="0" locked="0" layoutInCell="1" allowOverlap="1" wp14:anchorId="4D63E273" wp14:editId="4BEF8A30">
                <wp:simplePos x="0" y="0"/>
                <wp:positionH relativeFrom="column">
                  <wp:posOffset>1287771</wp:posOffset>
                </wp:positionH>
                <wp:positionV relativeFrom="paragraph">
                  <wp:posOffset>9856</wp:posOffset>
                </wp:positionV>
                <wp:extent cx="197893" cy="184245"/>
                <wp:effectExtent l="0" t="0" r="12065" b="25400"/>
                <wp:wrapNone/>
                <wp:docPr id="4" name="Organigramme : Connecteur 4"/>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CDF001" id="Organigramme : Connecteur 4" o:spid="_x0000_s1026" type="#_x0000_t120" style="position:absolute;margin-left:101.4pt;margin-top:.8pt;width:15.6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" fillcolor="white [3201]" strokecolor="#0ca48b" strokeweight="2pt"/>
            </w:pict>
          </mc:Fallback>
        </mc:AlternateContent>
      </w:r>
      <w:r w:rsidR="00CF510A" w:rsidRPr="00C16FC4">
        <w:rPr>
          <w:rFonts w:ascii="Calibri" w:eastAsia="Symbol" w:hAnsi="Calibri" w:cs="Symbol"/>
          <w:sz w:val="28"/>
          <w:szCs w:val="28"/>
        </w:rPr>
        <w:t>Projet individuel</w:t>
      </w:r>
      <w:r>
        <w:rPr>
          <w:rFonts w:ascii="Calibri" w:eastAsia="Symbol" w:hAnsi="Calibri" w:cs="Symbol"/>
          <w:sz w:val="28"/>
          <w:szCs w:val="28"/>
        </w:rPr>
        <w:t xml:space="preserve">                                                                                                 </w:t>
      </w:r>
      <w:r w:rsidR="00CF510A" w:rsidRPr="00C16FC4">
        <w:rPr>
          <w:rFonts w:ascii="Calibri" w:eastAsia="Symbol" w:hAnsi="Calibri" w:cs="Symbol"/>
          <w:sz w:val="28"/>
          <w:szCs w:val="28"/>
        </w:rPr>
        <w:t>Projet collectif</w:t>
      </w:r>
    </w:p>
    <w:p w14:paraId="422EE62F" w14:textId="4E751285" w:rsidR="00CF510A" w:rsidRPr="00C16FC4" w:rsidRDefault="00CF510A" w:rsidP="00CF510A">
      <w:pPr>
        <w:pStyle w:val="Standard"/>
        <w:jc w:val="both"/>
        <w:rPr>
          <w:rFonts w:ascii="Calibri" w:eastAsia="Symbol" w:hAnsi="Calibri" w:cs="Symbol"/>
          <w:sz w:val="28"/>
          <w:szCs w:val="28"/>
        </w:rPr>
      </w:pPr>
    </w:p>
    <w:p w14:paraId="1C41814D" w14:textId="1685BD03" w:rsidR="00CF510A" w:rsidRPr="00C16FC4" w:rsidRDefault="002E0D16" w:rsidP="00CF510A">
      <w:pPr>
        <w:pStyle w:val="Titre2"/>
        <w:jc w:val="both"/>
        <w:rPr>
          <w:rFonts w:ascii="Calibri" w:eastAsia="Symbol" w:hAnsi="Calibri" w:cs="Symbol"/>
          <w:b/>
          <w:bCs/>
          <w:color w:val="0CA48B"/>
          <w:sz w:val="28"/>
          <w:szCs w:val="28"/>
        </w:rPr>
      </w:pPr>
      <w:r>
        <w:rPr>
          <w:rFonts w:ascii="Calibri" w:eastAsia="Symbol" w:hAnsi="Calibri" w:cs="Symbol"/>
          <w:b/>
          <w:bCs/>
          <w:color w:val="0CA48B"/>
          <w:sz w:val="28"/>
          <w:szCs w:val="28"/>
        </w:rPr>
        <w:t xml:space="preserve">Qui ? - </w:t>
      </w:r>
      <w:r w:rsidR="00CF510A" w:rsidRPr="00C16FC4">
        <w:rPr>
          <w:rFonts w:ascii="Calibri" w:eastAsia="Symbol" w:hAnsi="Calibri" w:cs="Symbol"/>
          <w:b/>
          <w:bCs/>
          <w:color w:val="0CA48B"/>
          <w:sz w:val="28"/>
          <w:szCs w:val="28"/>
        </w:rPr>
        <w:t xml:space="preserve">Le représentant du projet : </w:t>
      </w:r>
    </w:p>
    <w:p w14:paraId="180A33DA" w14:textId="77777777" w:rsidR="00CF510A" w:rsidRPr="00C16FC4" w:rsidRDefault="00CF510A" w:rsidP="00CF510A">
      <w:pPr>
        <w:pStyle w:val="Standard"/>
        <w:jc w:val="both"/>
        <w:rPr>
          <w:rFonts w:ascii="Calibri" w:eastAsia="Symbol" w:hAnsi="Calibri" w:cs="Symbol"/>
          <w:sz w:val="28"/>
          <w:szCs w:val="28"/>
        </w:rPr>
      </w:pPr>
    </w:p>
    <w:p w14:paraId="345BFD4A" w14:textId="64B278E8" w:rsidR="00481CAC" w:rsidRDefault="00481CAC" w:rsidP="00CF510A">
      <w:pPr>
        <w:pStyle w:val="Standard"/>
        <w:jc w:val="both"/>
        <w:rPr>
          <w:rFonts w:ascii="Calibri" w:eastAsia="Symbol" w:hAnsi="Calibri" w:cs="Symbol"/>
          <w:sz w:val="28"/>
          <w:szCs w:val="28"/>
        </w:rPr>
      </w:pPr>
      <w:r>
        <w:rPr>
          <w:rFonts w:ascii="Calibri" w:eastAsia="Symbol" w:hAnsi="Calibri" w:cs="Symbol"/>
          <w:sz w:val="28"/>
          <w:szCs w:val="28"/>
        </w:rPr>
        <w:t>Nom</w:t>
      </w:r>
      <w:r w:rsidR="00CF510A" w:rsidRPr="00C16FC4">
        <w:rPr>
          <w:rFonts w:ascii="Calibri" w:eastAsia="Symbol" w:hAnsi="Calibri" w:cs="Symbol"/>
          <w:sz w:val="28"/>
          <w:szCs w:val="28"/>
        </w:rPr>
        <w:t xml:space="preserve">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Prénom</w:t>
      </w:r>
      <w:r w:rsidR="00CF510A" w:rsidRPr="00C16FC4">
        <w:rPr>
          <w:rFonts w:ascii="Calibri" w:eastAsia="Symbol" w:hAnsi="Calibri" w:cs="Symbol"/>
          <w:sz w:val="28"/>
          <w:szCs w:val="28"/>
        </w:rPr>
        <w:t>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00CF510A" w:rsidRPr="00C16FC4">
        <w:rPr>
          <w:rFonts w:ascii="Calibri" w:eastAsia="Symbol" w:hAnsi="Calibri" w:cs="Symbol"/>
          <w:sz w:val="28"/>
          <w:szCs w:val="28"/>
        </w:rPr>
        <w:t xml:space="preserve">Date de naissance : </w:t>
      </w:r>
      <w:r>
        <w:rPr>
          <w:rFonts w:ascii="Calibri" w:eastAsia="Symbol" w:hAnsi="Calibri" w:cs="Symbol"/>
          <w:sz w:val="28"/>
          <w:szCs w:val="28"/>
        </w:rPr>
        <w:t xml:space="preserve">       /      /</w:t>
      </w:r>
    </w:p>
    <w:p w14:paraId="2D55711A" w14:textId="282F51EA" w:rsidR="00CF510A" w:rsidRPr="00C16FC4" w:rsidRDefault="00CF510A" w:rsidP="00CF510A">
      <w:pPr>
        <w:pStyle w:val="Standard"/>
        <w:jc w:val="both"/>
        <w:rPr>
          <w:rFonts w:ascii="Calibri" w:eastAsia="Symbol" w:hAnsi="Calibri" w:cs="Symbol"/>
          <w:sz w:val="28"/>
          <w:szCs w:val="28"/>
        </w:rPr>
      </w:pPr>
      <w:r w:rsidRPr="00C16FC4">
        <w:rPr>
          <w:rFonts w:ascii="Calibri" w:eastAsia="Symbol" w:hAnsi="Calibri" w:cs="Symbol"/>
          <w:sz w:val="28"/>
          <w:szCs w:val="28"/>
        </w:rPr>
        <w:t>Age :</w:t>
      </w:r>
      <w:r w:rsidR="00481CAC">
        <w:rPr>
          <w:rFonts w:ascii="Calibri" w:eastAsia="Symbol" w:hAnsi="Calibri" w:cs="Symbol"/>
          <w:sz w:val="28"/>
          <w:szCs w:val="28"/>
        </w:rPr>
        <w:tab/>
      </w:r>
      <w:r w:rsidR="00481CAC">
        <w:rPr>
          <w:rFonts w:ascii="Calibri" w:eastAsia="Symbol" w:hAnsi="Calibri" w:cs="Symbol"/>
          <w:sz w:val="28"/>
          <w:szCs w:val="28"/>
        </w:rPr>
        <w:tab/>
      </w:r>
      <w:r w:rsidR="00481CAC">
        <w:rPr>
          <w:rFonts w:ascii="Calibri" w:eastAsia="Symbol" w:hAnsi="Calibri" w:cs="Symbol"/>
          <w:sz w:val="28"/>
          <w:szCs w:val="28"/>
        </w:rPr>
        <w:tab/>
      </w:r>
      <w:r w:rsidR="00481CAC">
        <w:rPr>
          <w:rFonts w:ascii="Calibri" w:eastAsia="Symbol" w:hAnsi="Calibri" w:cs="Symbol"/>
          <w:sz w:val="28"/>
          <w:szCs w:val="28"/>
        </w:rPr>
        <w:tab/>
      </w:r>
      <w:r w:rsidRPr="00C16FC4">
        <w:rPr>
          <w:rFonts w:ascii="Calibri" w:eastAsia="Symbol" w:hAnsi="Calibri" w:cs="Symbol"/>
          <w:sz w:val="28"/>
          <w:szCs w:val="28"/>
        </w:rPr>
        <w:t>Adresse :</w:t>
      </w:r>
    </w:p>
    <w:p w14:paraId="41E0CC96" w14:textId="475E32EA" w:rsidR="00CF510A" w:rsidRPr="00C16FC4" w:rsidRDefault="00CF510A" w:rsidP="00CF510A">
      <w:pPr>
        <w:pStyle w:val="Standard"/>
        <w:jc w:val="both"/>
        <w:rPr>
          <w:rFonts w:ascii="Calibri" w:eastAsia="Symbol" w:hAnsi="Calibri" w:cs="Symbol"/>
          <w:sz w:val="28"/>
          <w:szCs w:val="28"/>
        </w:rPr>
      </w:pPr>
      <w:r w:rsidRPr="00C16FC4">
        <w:rPr>
          <w:rFonts w:ascii="Calibri" w:eastAsia="Symbol" w:hAnsi="Calibri" w:cs="Symbol"/>
          <w:sz w:val="28"/>
          <w:szCs w:val="28"/>
        </w:rPr>
        <w:t xml:space="preserve">Courriel : </w:t>
      </w:r>
      <w:r w:rsidR="00481CAC">
        <w:rPr>
          <w:rFonts w:ascii="Calibri" w:eastAsia="Symbol" w:hAnsi="Calibri" w:cs="Symbol"/>
          <w:sz w:val="28"/>
          <w:szCs w:val="28"/>
        </w:rPr>
        <w:tab/>
      </w:r>
      <w:r w:rsidR="00423DBF">
        <w:rPr>
          <w:rFonts w:ascii="Calibri" w:eastAsia="Symbol" w:hAnsi="Calibri" w:cs="Symbol"/>
          <w:sz w:val="28"/>
          <w:szCs w:val="28"/>
        </w:rPr>
        <w:tab/>
      </w:r>
      <w:r w:rsidR="00481CAC">
        <w:rPr>
          <w:rFonts w:ascii="Calibri" w:eastAsia="Symbol" w:hAnsi="Calibri" w:cs="Symbol"/>
          <w:sz w:val="28"/>
          <w:szCs w:val="28"/>
        </w:rPr>
        <w:tab/>
      </w:r>
      <w:r w:rsidR="00423DBF">
        <w:rPr>
          <w:rFonts w:ascii="Calibri" w:eastAsia="Symbol" w:hAnsi="Calibri" w:cs="Symbol"/>
          <w:sz w:val="28"/>
          <w:szCs w:val="28"/>
        </w:rPr>
        <w:t xml:space="preserve">            </w:t>
      </w:r>
      <w:r w:rsidR="00481CAC">
        <w:rPr>
          <w:rFonts w:ascii="Calibri" w:eastAsia="Symbol" w:hAnsi="Calibri" w:cs="Symbol"/>
          <w:sz w:val="28"/>
          <w:szCs w:val="28"/>
        </w:rPr>
        <w:t>@</w:t>
      </w:r>
      <w:r w:rsidR="00481CAC">
        <w:rPr>
          <w:rFonts w:ascii="Calibri" w:eastAsia="Symbol" w:hAnsi="Calibri" w:cs="Symbol"/>
          <w:sz w:val="28"/>
          <w:szCs w:val="28"/>
        </w:rPr>
        <w:tab/>
      </w:r>
      <w:r w:rsidR="00481CAC">
        <w:rPr>
          <w:rFonts w:ascii="Calibri" w:eastAsia="Symbol" w:hAnsi="Calibri" w:cs="Symbol"/>
          <w:sz w:val="28"/>
          <w:szCs w:val="28"/>
        </w:rPr>
        <w:tab/>
      </w:r>
      <w:r w:rsidR="00481CAC">
        <w:rPr>
          <w:rFonts w:ascii="Calibri" w:eastAsia="Symbol" w:hAnsi="Calibri" w:cs="Symbol"/>
          <w:sz w:val="28"/>
          <w:szCs w:val="28"/>
        </w:rPr>
        <w:tab/>
      </w:r>
      <w:r w:rsidR="00423DBF">
        <w:rPr>
          <w:rFonts w:ascii="Calibri" w:eastAsia="Symbol" w:hAnsi="Calibri" w:cs="Symbol"/>
          <w:sz w:val="28"/>
          <w:szCs w:val="28"/>
        </w:rPr>
        <w:tab/>
      </w:r>
      <w:r w:rsidRPr="00C16FC4">
        <w:rPr>
          <w:rFonts w:ascii="Calibri" w:eastAsia="Symbol" w:hAnsi="Calibri" w:cs="Symbol"/>
          <w:sz w:val="28"/>
          <w:szCs w:val="28"/>
        </w:rPr>
        <w:t>Tel :</w:t>
      </w:r>
    </w:p>
    <w:p w14:paraId="68155DAC" w14:textId="77777777" w:rsidR="00CF510A" w:rsidRPr="00C16FC4" w:rsidRDefault="00CF510A" w:rsidP="00CF510A">
      <w:pPr>
        <w:pStyle w:val="Standard"/>
        <w:jc w:val="both"/>
        <w:rPr>
          <w:rFonts w:ascii="Calibri" w:eastAsia="Symbol" w:hAnsi="Calibri" w:cs="Symbol"/>
          <w:sz w:val="28"/>
          <w:szCs w:val="28"/>
        </w:rPr>
      </w:pPr>
    </w:p>
    <w:p w14:paraId="16B77EC1" w14:textId="77777777" w:rsidR="00CF510A" w:rsidRPr="00C16FC4" w:rsidRDefault="00CF510A" w:rsidP="00CF510A">
      <w:pPr>
        <w:pStyle w:val="Standard"/>
        <w:jc w:val="both"/>
        <w:rPr>
          <w:rFonts w:ascii="Calibri" w:eastAsia="Symbol" w:hAnsi="Calibri" w:cs="Symbol"/>
          <w:color w:val="0CA48B"/>
          <w:sz w:val="28"/>
          <w:szCs w:val="28"/>
        </w:rPr>
      </w:pPr>
    </w:p>
    <w:p w14:paraId="188681D7" w14:textId="4F35BCCF" w:rsidR="00CF510A" w:rsidRPr="00C16FC4" w:rsidRDefault="002E0D16" w:rsidP="00CF510A">
      <w:pPr>
        <w:pStyle w:val="Standard"/>
        <w:jc w:val="both"/>
        <w:rPr>
          <w:rFonts w:ascii="Calibri" w:eastAsia="Symbol" w:hAnsi="Calibri" w:cs="Symbol"/>
          <w:b/>
          <w:bCs/>
          <w:color w:val="0CA48B"/>
          <w:sz w:val="28"/>
          <w:szCs w:val="28"/>
        </w:rPr>
      </w:pPr>
      <w:r>
        <w:rPr>
          <w:rFonts w:ascii="Calibri" w:eastAsia="Symbol" w:hAnsi="Calibri" w:cs="Symbol"/>
          <w:b/>
          <w:bCs/>
          <w:color w:val="0CA48B"/>
          <w:sz w:val="28"/>
          <w:szCs w:val="28"/>
        </w:rPr>
        <w:t xml:space="preserve">Qui ? - </w:t>
      </w:r>
      <w:r w:rsidR="00CF510A" w:rsidRPr="00C16FC4">
        <w:rPr>
          <w:rFonts w:ascii="Calibri" w:eastAsia="Symbol" w:hAnsi="Calibri" w:cs="Symbol"/>
          <w:b/>
          <w:bCs/>
          <w:color w:val="0CA48B"/>
          <w:sz w:val="28"/>
          <w:szCs w:val="28"/>
        </w:rPr>
        <w:t xml:space="preserve">Les autres membres du groupe : </w:t>
      </w:r>
    </w:p>
    <w:p w14:paraId="7B2FD2C5" w14:textId="77777777" w:rsidR="00CF510A" w:rsidRPr="00C16FC4" w:rsidRDefault="00CF510A" w:rsidP="00CF510A">
      <w:pPr>
        <w:pStyle w:val="Standard"/>
        <w:jc w:val="both"/>
        <w:rPr>
          <w:rFonts w:ascii="Calibri" w:eastAsia="Symbol" w:hAnsi="Calibri" w:cs="Symbol"/>
          <w:b/>
          <w:bCs/>
          <w:sz w:val="28"/>
          <w:szCs w:val="28"/>
        </w:rPr>
      </w:pPr>
    </w:p>
    <w:p w14:paraId="2013D8C5" w14:textId="77777777" w:rsidR="00485A5C" w:rsidRDefault="00485A5C" w:rsidP="00485A5C">
      <w:pPr>
        <w:pStyle w:val="Standard"/>
        <w:jc w:val="both"/>
        <w:rPr>
          <w:rFonts w:ascii="Calibri" w:eastAsia="Symbol" w:hAnsi="Calibri" w:cs="Symbol"/>
          <w:sz w:val="28"/>
          <w:szCs w:val="28"/>
        </w:rPr>
      </w:pPr>
      <w:r>
        <w:rPr>
          <w:rFonts w:ascii="Calibri" w:eastAsia="Symbol" w:hAnsi="Calibri" w:cs="Symbol"/>
          <w:sz w:val="28"/>
          <w:szCs w:val="28"/>
        </w:rPr>
        <w:t>Nom</w:t>
      </w:r>
      <w:r w:rsidRPr="00C16FC4">
        <w:rPr>
          <w:rFonts w:ascii="Calibri" w:eastAsia="Symbol" w:hAnsi="Calibri" w:cs="Symbol"/>
          <w:sz w:val="28"/>
          <w:szCs w:val="28"/>
        </w:rPr>
        <w:t xml:space="preserve">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Prénom</w:t>
      </w:r>
      <w:r w:rsidRPr="00C16FC4">
        <w:rPr>
          <w:rFonts w:ascii="Calibri" w:eastAsia="Symbol" w:hAnsi="Calibri" w:cs="Symbol"/>
          <w:sz w:val="28"/>
          <w:szCs w:val="28"/>
        </w:rPr>
        <w:t>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 xml:space="preserve">Date de naissance : </w:t>
      </w:r>
      <w:r>
        <w:rPr>
          <w:rFonts w:ascii="Calibri" w:eastAsia="Symbol" w:hAnsi="Calibri" w:cs="Symbol"/>
          <w:sz w:val="28"/>
          <w:szCs w:val="28"/>
        </w:rPr>
        <w:t xml:space="preserve">       /      /</w:t>
      </w:r>
    </w:p>
    <w:p w14:paraId="346FC400"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Age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Adresse :</w:t>
      </w:r>
    </w:p>
    <w:p w14:paraId="3EBF03F3"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 xml:space="preserve">Courriel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 xml:space="preserv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Tel :</w:t>
      </w:r>
    </w:p>
    <w:p w14:paraId="51288C1D" w14:textId="77777777" w:rsidR="00485A5C" w:rsidRPr="00C16FC4" w:rsidRDefault="00485A5C" w:rsidP="00CF510A">
      <w:pPr>
        <w:pStyle w:val="Standard"/>
        <w:jc w:val="both"/>
        <w:rPr>
          <w:rFonts w:ascii="Calibri" w:eastAsia="Symbol" w:hAnsi="Calibri" w:cs="Symbol"/>
          <w:sz w:val="28"/>
          <w:szCs w:val="28"/>
        </w:rPr>
      </w:pPr>
    </w:p>
    <w:p w14:paraId="1B941E09" w14:textId="77777777" w:rsidR="00485A5C" w:rsidRDefault="00485A5C" w:rsidP="00485A5C">
      <w:pPr>
        <w:pStyle w:val="Standard"/>
        <w:jc w:val="both"/>
        <w:rPr>
          <w:rFonts w:ascii="Calibri" w:eastAsia="Symbol" w:hAnsi="Calibri" w:cs="Symbol"/>
          <w:sz w:val="28"/>
          <w:szCs w:val="28"/>
        </w:rPr>
      </w:pPr>
      <w:r>
        <w:rPr>
          <w:rFonts w:ascii="Calibri" w:eastAsia="Symbol" w:hAnsi="Calibri" w:cs="Symbol"/>
          <w:sz w:val="28"/>
          <w:szCs w:val="28"/>
        </w:rPr>
        <w:t>Nom</w:t>
      </w:r>
      <w:r w:rsidRPr="00C16FC4">
        <w:rPr>
          <w:rFonts w:ascii="Calibri" w:eastAsia="Symbol" w:hAnsi="Calibri" w:cs="Symbol"/>
          <w:sz w:val="28"/>
          <w:szCs w:val="28"/>
        </w:rPr>
        <w:t xml:space="preserve">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Prénom</w:t>
      </w:r>
      <w:r w:rsidRPr="00C16FC4">
        <w:rPr>
          <w:rFonts w:ascii="Calibri" w:eastAsia="Symbol" w:hAnsi="Calibri" w:cs="Symbol"/>
          <w:sz w:val="28"/>
          <w:szCs w:val="28"/>
        </w:rPr>
        <w:t>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 xml:space="preserve">Date de naissance : </w:t>
      </w:r>
      <w:r>
        <w:rPr>
          <w:rFonts w:ascii="Calibri" w:eastAsia="Symbol" w:hAnsi="Calibri" w:cs="Symbol"/>
          <w:sz w:val="28"/>
          <w:szCs w:val="28"/>
        </w:rPr>
        <w:t xml:space="preserve">       /      /</w:t>
      </w:r>
    </w:p>
    <w:p w14:paraId="1C510F85"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Age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Adresse :</w:t>
      </w:r>
    </w:p>
    <w:p w14:paraId="6CCD2965"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 xml:space="preserve">Courriel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 xml:space="preserv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Tel :</w:t>
      </w:r>
    </w:p>
    <w:p w14:paraId="243F8076" w14:textId="77777777" w:rsidR="00CF510A" w:rsidRPr="00C16FC4" w:rsidRDefault="00CF510A" w:rsidP="00CF510A">
      <w:pPr>
        <w:pStyle w:val="Standard"/>
        <w:jc w:val="both"/>
        <w:rPr>
          <w:rFonts w:ascii="Calibri" w:eastAsia="Symbol" w:hAnsi="Calibri" w:cs="Symbol"/>
          <w:sz w:val="28"/>
          <w:szCs w:val="28"/>
        </w:rPr>
      </w:pPr>
    </w:p>
    <w:p w14:paraId="15B9FDDB" w14:textId="77777777" w:rsidR="00485A5C" w:rsidRDefault="00485A5C" w:rsidP="00485A5C">
      <w:pPr>
        <w:pStyle w:val="Standard"/>
        <w:jc w:val="both"/>
        <w:rPr>
          <w:rFonts w:ascii="Calibri" w:eastAsia="Symbol" w:hAnsi="Calibri" w:cs="Symbol"/>
          <w:sz w:val="28"/>
          <w:szCs w:val="28"/>
        </w:rPr>
      </w:pPr>
      <w:r>
        <w:rPr>
          <w:rFonts w:ascii="Calibri" w:eastAsia="Symbol" w:hAnsi="Calibri" w:cs="Symbol"/>
          <w:sz w:val="28"/>
          <w:szCs w:val="28"/>
        </w:rPr>
        <w:t>Nom</w:t>
      </w:r>
      <w:r w:rsidRPr="00C16FC4">
        <w:rPr>
          <w:rFonts w:ascii="Calibri" w:eastAsia="Symbol" w:hAnsi="Calibri" w:cs="Symbol"/>
          <w:sz w:val="28"/>
          <w:szCs w:val="28"/>
        </w:rPr>
        <w:t xml:space="preserve">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Prénom</w:t>
      </w:r>
      <w:r w:rsidRPr="00C16FC4">
        <w:rPr>
          <w:rFonts w:ascii="Calibri" w:eastAsia="Symbol" w:hAnsi="Calibri" w:cs="Symbol"/>
          <w:sz w:val="28"/>
          <w:szCs w:val="28"/>
        </w:rPr>
        <w:t>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 xml:space="preserve">Date de naissance : </w:t>
      </w:r>
      <w:r>
        <w:rPr>
          <w:rFonts w:ascii="Calibri" w:eastAsia="Symbol" w:hAnsi="Calibri" w:cs="Symbol"/>
          <w:sz w:val="28"/>
          <w:szCs w:val="28"/>
        </w:rPr>
        <w:t xml:space="preserve">       /      /</w:t>
      </w:r>
    </w:p>
    <w:p w14:paraId="1B4C7F45"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Age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Adresse :</w:t>
      </w:r>
    </w:p>
    <w:p w14:paraId="60BB4332"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 xml:space="preserve">Courriel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 xml:space="preserv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Tel :</w:t>
      </w:r>
    </w:p>
    <w:p w14:paraId="2B28506D" w14:textId="77777777" w:rsidR="00CF510A" w:rsidRPr="00C16FC4" w:rsidRDefault="00CF510A" w:rsidP="00CF510A">
      <w:pPr>
        <w:pStyle w:val="Standard"/>
        <w:jc w:val="both"/>
        <w:rPr>
          <w:rFonts w:ascii="Calibri" w:eastAsia="Symbol" w:hAnsi="Calibri" w:cs="Symbol"/>
          <w:sz w:val="28"/>
          <w:szCs w:val="28"/>
        </w:rPr>
      </w:pPr>
    </w:p>
    <w:p w14:paraId="0B0DB9CC" w14:textId="77777777" w:rsidR="00485A5C" w:rsidRDefault="00485A5C" w:rsidP="00485A5C">
      <w:pPr>
        <w:pStyle w:val="Standard"/>
        <w:jc w:val="both"/>
        <w:rPr>
          <w:rFonts w:ascii="Calibri" w:eastAsia="Symbol" w:hAnsi="Calibri" w:cs="Symbol"/>
          <w:sz w:val="28"/>
          <w:szCs w:val="28"/>
        </w:rPr>
      </w:pPr>
      <w:r>
        <w:rPr>
          <w:rFonts w:ascii="Calibri" w:eastAsia="Symbol" w:hAnsi="Calibri" w:cs="Symbol"/>
          <w:sz w:val="28"/>
          <w:szCs w:val="28"/>
        </w:rPr>
        <w:t>Nom</w:t>
      </w:r>
      <w:r w:rsidRPr="00C16FC4">
        <w:rPr>
          <w:rFonts w:ascii="Calibri" w:eastAsia="Symbol" w:hAnsi="Calibri" w:cs="Symbol"/>
          <w:sz w:val="28"/>
          <w:szCs w:val="28"/>
        </w:rPr>
        <w:t xml:space="preserve">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Prénom</w:t>
      </w:r>
      <w:r w:rsidRPr="00C16FC4">
        <w:rPr>
          <w:rFonts w:ascii="Calibri" w:eastAsia="Symbol" w:hAnsi="Calibri" w:cs="Symbol"/>
          <w:sz w:val="28"/>
          <w:szCs w:val="28"/>
        </w:rPr>
        <w:t>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 xml:space="preserve">Date de naissance : </w:t>
      </w:r>
      <w:r>
        <w:rPr>
          <w:rFonts w:ascii="Calibri" w:eastAsia="Symbol" w:hAnsi="Calibri" w:cs="Symbol"/>
          <w:sz w:val="28"/>
          <w:szCs w:val="28"/>
        </w:rPr>
        <w:t xml:space="preserve">       /      /</w:t>
      </w:r>
    </w:p>
    <w:p w14:paraId="289D786A"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Age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Adresse :</w:t>
      </w:r>
    </w:p>
    <w:p w14:paraId="3C2141EA"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 xml:space="preserve">Courriel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 xml:space="preserv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Tel :</w:t>
      </w:r>
    </w:p>
    <w:p w14:paraId="4B56E416" w14:textId="77777777" w:rsidR="00CF510A" w:rsidRPr="00C16FC4" w:rsidRDefault="00CF510A" w:rsidP="00CF510A">
      <w:pPr>
        <w:pStyle w:val="Standard"/>
        <w:jc w:val="both"/>
        <w:rPr>
          <w:rFonts w:ascii="Calibri" w:eastAsia="Symbol" w:hAnsi="Calibri" w:cs="Symbol"/>
          <w:sz w:val="28"/>
          <w:szCs w:val="28"/>
        </w:rPr>
      </w:pPr>
    </w:p>
    <w:p w14:paraId="62EA8BD1" w14:textId="77777777" w:rsidR="00485A5C" w:rsidRDefault="00485A5C" w:rsidP="00485A5C">
      <w:pPr>
        <w:pStyle w:val="Standard"/>
        <w:jc w:val="both"/>
        <w:rPr>
          <w:rFonts w:ascii="Calibri" w:eastAsia="Symbol" w:hAnsi="Calibri" w:cs="Symbol"/>
          <w:sz w:val="28"/>
          <w:szCs w:val="28"/>
        </w:rPr>
      </w:pPr>
      <w:r>
        <w:rPr>
          <w:rFonts w:ascii="Calibri" w:eastAsia="Symbol" w:hAnsi="Calibri" w:cs="Symbol"/>
          <w:sz w:val="28"/>
          <w:szCs w:val="28"/>
        </w:rPr>
        <w:t>Nom</w:t>
      </w:r>
      <w:r w:rsidRPr="00C16FC4">
        <w:rPr>
          <w:rFonts w:ascii="Calibri" w:eastAsia="Symbol" w:hAnsi="Calibri" w:cs="Symbol"/>
          <w:sz w:val="28"/>
          <w:szCs w:val="28"/>
        </w:rPr>
        <w:t xml:space="preserve">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Prénom</w:t>
      </w:r>
      <w:r w:rsidRPr="00C16FC4">
        <w:rPr>
          <w:rFonts w:ascii="Calibri" w:eastAsia="Symbol" w:hAnsi="Calibri" w:cs="Symbol"/>
          <w:sz w:val="28"/>
          <w:szCs w:val="28"/>
        </w:rPr>
        <w:t>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 xml:space="preserve">Date de naissance : </w:t>
      </w:r>
      <w:r>
        <w:rPr>
          <w:rFonts w:ascii="Calibri" w:eastAsia="Symbol" w:hAnsi="Calibri" w:cs="Symbol"/>
          <w:sz w:val="28"/>
          <w:szCs w:val="28"/>
        </w:rPr>
        <w:t xml:space="preserve">       /      /</w:t>
      </w:r>
    </w:p>
    <w:p w14:paraId="5B02BAA6"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Age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Adresse :</w:t>
      </w:r>
    </w:p>
    <w:p w14:paraId="12BF5776"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 xml:space="preserve">Courriel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 xml:space="preserv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Tel :</w:t>
      </w:r>
    </w:p>
    <w:p w14:paraId="3E28B5B5" w14:textId="518B0596" w:rsidR="009A5F4F" w:rsidRDefault="009A5F4F" w:rsidP="00BF5F25">
      <w:pPr>
        <w:pStyle w:val="Standard"/>
        <w:jc w:val="both"/>
        <w:rPr>
          <w:rFonts w:ascii="Calibri" w:hAnsi="Calibri"/>
          <w:sz w:val="28"/>
          <w:szCs w:val="28"/>
        </w:rPr>
      </w:pPr>
    </w:p>
    <w:p w14:paraId="17E8EEF1" w14:textId="77777777" w:rsidR="00485A5C" w:rsidRDefault="00485A5C" w:rsidP="00485A5C">
      <w:pPr>
        <w:pStyle w:val="Standard"/>
        <w:jc w:val="both"/>
        <w:rPr>
          <w:rFonts w:ascii="Calibri" w:eastAsia="Symbol" w:hAnsi="Calibri" w:cs="Symbol"/>
          <w:sz w:val="28"/>
          <w:szCs w:val="28"/>
        </w:rPr>
      </w:pPr>
      <w:r>
        <w:rPr>
          <w:rFonts w:ascii="Calibri" w:eastAsia="Symbol" w:hAnsi="Calibri" w:cs="Symbol"/>
          <w:sz w:val="28"/>
          <w:szCs w:val="28"/>
        </w:rPr>
        <w:t>Nom</w:t>
      </w:r>
      <w:r w:rsidRPr="00C16FC4">
        <w:rPr>
          <w:rFonts w:ascii="Calibri" w:eastAsia="Symbol" w:hAnsi="Calibri" w:cs="Symbol"/>
          <w:sz w:val="28"/>
          <w:szCs w:val="28"/>
        </w:rPr>
        <w:t xml:space="preserve">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Prénom</w:t>
      </w:r>
      <w:r w:rsidRPr="00C16FC4">
        <w:rPr>
          <w:rFonts w:ascii="Calibri" w:eastAsia="Symbol" w:hAnsi="Calibri" w:cs="Symbol"/>
          <w:sz w:val="28"/>
          <w:szCs w:val="28"/>
        </w:rPr>
        <w:t>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 xml:space="preserve">Date de naissance : </w:t>
      </w:r>
      <w:r>
        <w:rPr>
          <w:rFonts w:ascii="Calibri" w:eastAsia="Symbol" w:hAnsi="Calibri" w:cs="Symbol"/>
          <w:sz w:val="28"/>
          <w:szCs w:val="28"/>
        </w:rPr>
        <w:t xml:space="preserve">       /      /</w:t>
      </w:r>
    </w:p>
    <w:p w14:paraId="5E23649F"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Age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Adresse :</w:t>
      </w:r>
    </w:p>
    <w:p w14:paraId="0ED81622" w14:textId="77777777" w:rsidR="00485A5C" w:rsidRPr="00C16FC4" w:rsidRDefault="00485A5C" w:rsidP="00485A5C">
      <w:pPr>
        <w:pStyle w:val="Standard"/>
        <w:jc w:val="both"/>
        <w:rPr>
          <w:rFonts w:ascii="Calibri" w:eastAsia="Symbol" w:hAnsi="Calibri" w:cs="Symbol"/>
          <w:sz w:val="28"/>
          <w:szCs w:val="28"/>
        </w:rPr>
      </w:pPr>
      <w:r w:rsidRPr="00C16FC4">
        <w:rPr>
          <w:rFonts w:ascii="Calibri" w:eastAsia="Symbol" w:hAnsi="Calibri" w:cs="Symbol"/>
          <w:sz w:val="28"/>
          <w:szCs w:val="28"/>
        </w:rPr>
        <w:t xml:space="preserve">Courriel :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t xml:space="preserve">            @</w:t>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Pr>
          <w:rFonts w:ascii="Calibri" w:eastAsia="Symbol" w:hAnsi="Calibri" w:cs="Symbol"/>
          <w:sz w:val="28"/>
          <w:szCs w:val="28"/>
        </w:rPr>
        <w:tab/>
      </w:r>
      <w:r w:rsidRPr="00C16FC4">
        <w:rPr>
          <w:rFonts w:ascii="Calibri" w:eastAsia="Symbol" w:hAnsi="Calibri" w:cs="Symbol"/>
          <w:sz w:val="28"/>
          <w:szCs w:val="28"/>
        </w:rPr>
        <w:t>Tel :</w:t>
      </w:r>
    </w:p>
    <w:p w14:paraId="5D621C6A" w14:textId="282A87BE" w:rsidR="002E0D16" w:rsidRDefault="002E0D16">
      <w:pPr>
        <w:rPr>
          <w:rFonts w:ascii="Calibri" w:eastAsia="Times New Roman" w:hAnsi="Calibri" w:cs="Times New Roman"/>
          <w:color w:val="auto"/>
          <w:kern w:val="3"/>
          <w:sz w:val="28"/>
          <w:szCs w:val="28"/>
          <w:lang w:eastAsia="zh-CN"/>
        </w:rPr>
      </w:pPr>
      <w:r>
        <w:rPr>
          <w:rFonts w:ascii="Calibri" w:hAnsi="Calibri"/>
          <w:sz w:val="28"/>
          <w:szCs w:val="28"/>
        </w:rPr>
        <w:br w:type="page"/>
      </w:r>
    </w:p>
    <w:p w14:paraId="7A8A4097" w14:textId="5B84544A" w:rsidR="002E0D16" w:rsidRPr="00E32CFF" w:rsidRDefault="002E0D16" w:rsidP="002E0D16">
      <w:pPr>
        <w:pStyle w:val="Heading"/>
        <w:rPr>
          <w:color w:val="0CA48B"/>
        </w:rPr>
      </w:pPr>
      <w:r>
        <w:rPr>
          <w:color w:val="0CA48B"/>
        </w:rPr>
        <w:lastRenderedPageBreak/>
        <w:t>Historique du projet</w:t>
      </w:r>
    </w:p>
    <w:p w14:paraId="707F638F" w14:textId="77777777" w:rsidR="002E0D16" w:rsidRDefault="002E0D16" w:rsidP="002E0D16">
      <w:pPr>
        <w:pStyle w:val="Standard"/>
        <w:jc w:val="both"/>
        <w:rPr>
          <w:rFonts w:eastAsia="Symbol" w:cs="Symbol"/>
          <w:b/>
          <w:bCs/>
          <w:sz w:val="28"/>
        </w:rPr>
      </w:pPr>
    </w:p>
    <w:p w14:paraId="2D04CD4C" w14:textId="3CAE2969" w:rsidR="002E0D16" w:rsidRPr="002E0D16" w:rsidRDefault="002E0D16" w:rsidP="002E0D16">
      <w:pPr>
        <w:pStyle w:val="Standard"/>
        <w:jc w:val="both"/>
        <w:rPr>
          <w:rFonts w:ascii="Calibri" w:eastAsia="Symbol" w:hAnsi="Calibri" w:cs="Symbol"/>
          <w:b/>
          <w:bCs/>
          <w:color w:val="0CA48B"/>
          <w:kern w:val="0"/>
          <w:sz w:val="28"/>
          <w:szCs w:val="28"/>
          <w:lang w:eastAsia="en-US"/>
        </w:rPr>
      </w:pPr>
      <w:r>
        <w:rPr>
          <w:rFonts w:ascii="Calibri" w:eastAsia="Symbol" w:hAnsi="Calibri" w:cs="Symbol"/>
          <w:b/>
          <w:bCs/>
          <w:color w:val="0CA48B"/>
          <w:kern w:val="0"/>
          <w:sz w:val="28"/>
          <w:szCs w:val="28"/>
          <w:lang w:eastAsia="en-US"/>
        </w:rPr>
        <w:t xml:space="preserve">Quoi ? - </w:t>
      </w:r>
      <w:r w:rsidRPr="002E0D16">
        <w:rPr>
          <w:rFonts w:ascii="Calibri" w:eastAsia="Symbol" w:hAnsi="Calibri" w:cs="Symbol"/>
          <w:b/>
          <w:bCs/>
          <w:color w:val="0CA48B"/>
          <w:kern w:val="0"/>
          <w:sz w:val="28"/>
          <w:szCs w:val="28"/>
          <w:lang w:eastAsia="en-US"/>
        </w:rPr>
        <w:t xml:space="preserve">Descriptif de l’action : </w:t>
      </w:r>
    </w:p>
    <w:p w14:paraId="080027F7" w14:textId="6A96F120" w:rsidR="002E0D16" w:rsidRDefault="008C5787" w:rsidP="002E0D16">
      <w:pPr>
        <w:pStyle w:val="Standard"/>
        <w:rPr>
          <w:rFonts w:eastAsia="Symbol" w:cs="Symbol"/>
        </w:rPr>
      </w:pPr>
      <w:r>
        <w:t>………………………………………………………………………………………………………………………………………………………………………………………………………………………………………………………………………………………………………………………………………………………………………………………………………………………………………………………………………………………………………………………………………………………………………………………………………………………………………………………………………………………………………………………………………………………………………………………………………………………………………………………………………………………………………………………………</w:t>
      </w:r>
    </w:p>
    <w:p w14:paraId="0909E7FB" w14:textId="77777777" w:rsidR="002E0D16" w:rsidRDefault="002E0D16" w:rsidP="002E0D16">
      <w:pPr>
        <w:pStyle w:val="Standard"/>
        <w:rPr>
          <w:rFonts w:eastAsia="Symbol" w:cs="Symbol"/>
        </w:rPr>
      </w:pPr>
    </w:p>
    <w:p w14:paraId="27BB2E40" w14:textId="1891077A" w:rsidR="002E0D16" w:rsidRPr="002E0D16" w:rsidRDefault="002E0D16" w:rsidP="002E0D16">
      <w:pPr>
        <w:pStyle w:val="Standard"/>
        <w:jc w:val="both"/>
        <w:rPr>
          <w:rFonts w:ascii="Calibri" w:eastAsia="Symbol" w:hAnsi="Calibri" w:cs="Symbol"/>
          <w:b/>
          <w:bCs/>
          <w:color w:val="0CA48B"/>
          <w:kern w:val="0"/>
          <w:sz w:val="28"/>
          <w:szCs w:val="28"/>
          <w:lang w:eastAsia="en-US"/>
        </w:rPr>
      </w:pPr>
      <w:r>
        <w:rPr>
          <w:rFonts w:ascii="Calibri" w:eastAsia="Symbol" w:hAnsi="Calibri" w:cs="Symbol"/>
          <w:b/>
          <w:bCs/>
          <w:color w:val="0CA48B"/>
          <w:kern w:val="0"/>
          <w:sz w:val="28"/>
          <w:szCs w:val="28"/>
          <w:lang w:eastAsia="en-US"/>
        </w:rPr>
        <w:t xml:space="preserve">Où ? - </w:t>
      </w:r>
      <w:r w:rsidRPr="002E0D16">
        <w:rPr>
          <w:rFonts w:ascii="Calibri" w:eastAsia="Symbol" w:hAnsi="Calibri" w:cs="Symbol"/>
          <w:b/>
          <w:bCs/>
          <w:color w:val="0CA48B"/>
          <w:kern w:val="0"/>
          <w:sz w:val="28"/>
          <w:szCs w:val="28"/>
          <w:lang w:eastAsia="en-US"/>
        </w:rPr>
        <w:t>Lieux de réalisation du projet :</w:t>
      </w:r>
    </w:p>
    <w:p w14:paraId="2788828C" w14:textId="77777777" w:rsidR="008C5787" w:rsidRDefault="008C5787" w:rsidP="008C5787">
      <w:pPr>
        <w:pStyle w:val="Standard"/>
        <w:rPr>
          <w:rFonts w:eastAsia="Symbol" w:cs="Symbol"/>
        </w:rPr>
      </w:pPr>
      <w:r>
        <w:t>………………………………………………………………………………………………………………………………………………………………………………………………………………………………………………………………………………………………………………………………………………………………………………………………………………………………………………………………………………………………………………………………………………………………………………………………………………………………………………………………………………………………………………………………………………………………………………………………………………………………………………………………………………………………………………………………</w:t>
      </w:r>
    </w:p>
    <w:p w14:paraId="57829DEE" w14:textId="21175BA3" w:rsidR="002E0D16" w:rsidRDefault="002E0D16" w:rsidP="002E0D16">
      <w:pPr>
        <w:pStyle w:val="Standard"/>
        <w:rPr>
          <w:rFonts w:eastAsia="Symbol" w:cs="Symbol"/>
        </w:rPr>
      </w:pPr>
    </w:p>
    <w:p w14:paraId="18234ABE" w14:textId="77777777" w:rsidR="002E0D16" w:rsidRDefault="002E0D16" w:rsidP="002E0D16">
      <w:pPr>
        <w:pStyle w:val="Standard"/>
        <w:rPr>
          <w:rFonts w:eastAsia="Symbol" w:cs="Symbol"/>
        </w:rPr>
      </w:pPr>
    </w:p>
    <w:p w14:paraId="4F04FE60" w14:textId="2E7B904B" w:rsidR="002E0D16" w:rsidRPr="002E0D16" w:rsidRDefault="002E0D16" w:rsidP="002E0D16">
      <w:pPr>
        <w:pStyle w:val="Standard"/>
        <w:jc w:val="both"/>
        <w:rPr>
          <w:rFonts w:ascii="Calibri" w:eastAsia="Symbol" w:hAnsi="Calibri" w:cs="Symbol"/>
          <w:b/>
          <w:bCs/>
          <w:color w:val="0CA48B"/>
          <w:kern w:val="0"/>
          <w:sz w:val="28"/>
          <w:szCs w:val="28"/>
          <w:lang w:eastAsia="en-US"/>
        </w:rPr>
      </w:pPr>
      <w:r w:rsidRPr="002E0D16">
        <w:rPr>
          <w:rFonts w:ascii="Calibri" w:eastAsia="Symbol" w:hAnsi="Calibri" w:cs="Symbol"/>
          <w:b/>
          <w:bCs/>
          <w:color w:val="0CA48B"/>
          <w:kern w:val="0"/>
          <w:sz w:val="28"/>
          <w:szCs w:val="28"/>
          <w:lang w:eastAsia="en-US"/>
        </w:rPr>
        <w:t>Quand ? - Dates de réalisation du projet (</w:t>
      </w:r>
      <w:r>
        <w:rPr>
          <w:rFonts w:ascii="Calibri" w:eastAsia="Symbol" w:hAnsi="Calibri" w:cs="Symbol"/>
          <w:b/>
          <w:bCs/>
          <w:color w:val="0CA48B"/>
          <w:kern w:val="0"/>
          <w:sz w:val="28"/>
          <w:szCs w:val="28"/>
          <w:lang w:eastAsia="en-US"/>
        </w:rPr>
        <w:t>p</w:t>
      </w:r>
      <w:r w:rsidRPr="002E0D16">
        <w:rPr>
          <w:rFonts w:ascii="Calibri" w:eastAsia="Symbol" w:hAnsi="Calibri" w:cs="Symbol"/>
          <w:b/>
          <w:bCs/>
          <w:color w:val="0CA48B"/>
          <w:kern w:val="0"/>
          <w:sz w:val="28"/>
          <w:szCs w:val="28"/>
          <w:lang w:eastAsia="en-US"/>
        </w:rPr>
        <w:t>rincipales étapes, calendrier à préciser)</w:t>
      </w:r>
      <w:r>
        <w:rPr>
          <w:rFonts w:ascii="Calibri" w:eastAsia="Symbol" w:hAnsi="Calibri" w:cs="Symbol"/>
          <w:b/>
          <w:bCs/>
          <w:color w:val="0CA48B"/>
          <w:kern w:val="0"/>
          <w:sz w:val="28"/>
          <w:szCs w:val="28"/>
          <w:lang w:eastAsia="en-US"/>
        </w:rPr>
        <w:t xml:space="preserve"> : </w:t>
      </w:r>
    </w:p>
    <w:p w14:paraId="73CDA171" w14:textId="4A84144D" w:rsidR="008C5787" w:rsidRDefault="008C5787" w:rsidP="008C5787">
      <w:pPr>
        <w:pStyle w:val="Standard"/>
        <w:rPr>
          <w:rFonts w:eastAsia="Symbol" w:cs="Symbol"/>
        </w:rPr>
      </w:pPr>
      <w:r>
        <w:t>………………………………………………………………………………………………………………………………………………………………………………………………………………………………………………………………………………………………………………………………………………………………………………………………………………………………………………………………………………………………………………………………………………………………………………………………………………………………………………………………………………………………………………………………………………………………………………………………………………………………………………………………………………………………………………………………………………………………………………………………………………………………………………………………………………………………………………………………………………………………………………………………………………………………………………………………………………………………………………………………………………………………………………………………</w:t>
      </w:r>
    </w:p>
    <w:p w14:paraId="107A973E" w14:textId="77777777" w:rsidR="002E0D16" w:rsidRDefault="002E0D16" w:rsidP="002E0D16">
      <w:pPr>
        <w:pStyle w:val="Standard"/>
        <w:rPr>
          <w:rFonts w:eastAsia="Symbol" w:cs="Symbol"/>
          <w:b/>
          <w:bCs/>
          <w:sz w:val="28"/>
        </w:rPr>
      </w:pPr>
    </w:p>
    <w:p w14:paraId="4A08D9D3" w14:textId="4D85CD07" w:rsidR="002E0D16" w:rsidRPr="002E0D16" w:rsidRDefault="002E0D16" w:rsidP="002E0D16">
      <w:pPr>
        <w:pStyle w:val="Standard"/>
        <w:jc w:val="both"/>
        <w:rPr>
          <w:rFonts w:ascii="Calibri" w:eastAsia="Symbol" w:hAnsi="Calibri" w:cs="Symbol"/>
          <w:b/>
          <w:bCs/>
          <w:color w:val="0CA48B"/>
          <w:kern w:val="0"/>
          <w:sz w:val="28"/>
          <w:szCs w:val="28"/>
          <w:lang w:eastAsia="en-US"/>
        </w:rPr>
      </w:pPr>
      <w:r w:rsidRPr="002E0D16">
        <w:rPr>
          <w:rFonts w:ascii="Calibri" w:eastAsia="Symbol" w:hAnsi="Calibri" w:cs="Symbol"/>
          <w:b/>
          <w:bCs/>
          <w:color w:val="0CA48B"/>
          <w:kern w:val="0"/>
          <w:sz w:val="28"/>
          <w:szCs w:val="28"/>
          <w:lang w:eastAsia="en-US"/>
        </w:rPr>
        <w:t>Comment ? - Moyens techniques à mettre en œuvre (</w:t>
      </w:r>
      <w:r>
        <w:rPr>
          <w:rFonts w:ascii="Calibri" w:eastAsia="Symbol" w:hAnsi="Calibri" w:cs="Symbol"/>
          <w:b/>
          <w:bCs/>
          <w:color w:val="0CA48B"/>
          <w:kern w:val="0"/>
          <w:sz w:val="28"/>
          <w:szCs w:val="28"/>
          <w:lang w:eastAsia="en-US"/>
        </w:rPr>
        <w:t>m</w:t>
      </w:r>
      <w:r w:rsidRPr="002E0D16">
        <w:rPr>
          <w:rFonts w:ascii="Calibri" w:eastAsia="Symbol" w:hAnsi="Calibri" w:cs="Symbol"/>
          <w:b/>
          <w:bCs/>
          <w:color w:val="0CA48B"/>
          <w:kern w:val="0"/>
          <w:sz w:val="28"/>
          <w:szCs w:val="28"/>
          <w:lang w:eastAsia="en-US"/>
        </w:rPr>
        <w:t>atériel…) :</w:t>
      </w:r>
    </w:p>
    <w:p w14:paraId="469F996C" w14:textId="77777777" w:rsidR="008C5787" w:rsidRDefault="008C5787" w:rsidP="008C5787">
      <w:pPr>
        <w:pStyle w:val="Standard"/>
        <w:rPr>
          <w:rFonts w:eastAsia="Symbol" w:cs="Symbol"/>
        </w:rPr>
      </w:pPr>
      <w:r>
        <w:t>………………………………………………………………………………………………………………………………………………………………………………………………………………………………………………………………………………………………………………………………………………………………………………………………………………………………………………………………………………………………………………………………………………………………………………………………………………………………………………………………………………………………………………………………………………………………………………………………………………………………………………………………………………………………………………………………</w:t>
      </w:r>
    </w:p>
    <w:p w14:paraId="28A532E9" w14:textId="77777777" w:rsidR="002E0D16" w:rsidRDefault="002E0D16" w:rsidP="008C5787">
      <w:pPr>
        <w:pStyle w:val="Textbody"/>
        <w:rPr>
          <w:rFonts w:eastAsia="Symbol" w:cs="Symbol"/>
          <w:sz w:val="28"/>
        </w:rPr>
      </w:pPr>
      <w:r>
        <w:rPr>
          <w:rFonts w:eastAsia="Symbol" w:cs="Symbol"/>
          <w:sz w:val="28"/>
        </w:rPr>
        <w:br w:type="page"/>
      </w:r>
    </w:p>
    <w:p w14:paraId="3C98061B" w14:textId="53BD69B8" w:rsidR="002E0D16" w:rsidRPr="00E32CFF" w:rsidRDefault="002E0D16" w:rsidP="002E0D16">
      <w:pPr>
        <w:pStyle w:val="Heading"/>
        <w:rPr>
          <w:color w:val="0CA48B"/>
        </w:rPr>
      </w:pPr>
      <w:r>
        <w:rPr>
          <w:color w:val="0CA48B"/>
        </w:rPr>
        <w:lastRenderedPageBreak/>
        <w:t>Implication dans le projet</w:t>
      </w:r>
    </w:p>
    <w:p w14:paraId="57BE0AB3" w14:textId="77777777" w:rsidR="002E0D16" w:rsidRDefault="002E0D16" w:rsidP="002E0D16">
      <w:pPr>
        <w:pStyle w:val="Textbody"/>
        <w:jc w:val="center"/>
        <w:rPr>
          <w:rFonts w:eastAsia="Symbol" w:cs="Symbol"/>
          <w:sz w:val="28"/>
        </w:rPr>
      </w:pPr>
    </w:p>
    <w:p w14:paraId="30AD65B9" w14:textId="77777777" w:rsidR="002E0D16" w:rsidRPr="002E0D16" w:rsidRDefault="002E0D16" w:rsidP="002E0D16">
      <w:pPr>
        <w:pStyle w:val="Standard"/>
        <w:jc w:val="both"/>
        <w:rPr>
          <w:rFonts w:ascii="Calibri" w:eastAsia="Symbol" w:hAnsi="Calibri" w:cs="Symbol"/>
          <w:b/>
          <w:bCs/>
          <w:color w:val="0CA48B"/>
          <w:kern w:val="0"/>
          <w:sz w:val="28"/>
          <w:szCs w:val="28"/>
          <w:lang w:eastAsia="en-US"/>
        </w:rPr>
      </w:pPr>
      <w:r w:rsidRPr="002E0D16">
        <w:rPr>
          <w:rFonts w:ascii="Calibri" w:eastAsia="Symbol" w:hAnsi="Calibri" w:cs="Symbol"/>
          <w:b/>
          <w:bCs/>
          <w:color w:val="0CA48B"/>
          <w:kern w:val="0"/>
          <w:sz w:val="28"/>
          <w:szCs w:val="28"/>
          <w:lang w:eastAsia="en-US"/>
        </w:rPr>
        <w:t>Rôle de chaque participant :</w:t>
      </w:r>
    </w:p>
    <w:p w14:paraId="480BABB5" w14:textId="77777777" w:rsidR="008C5787" w:rsidRDefault="008C5787" w:rsidP="008C5787">
      <w:pPr>
        <w:pStyle w:val="Standard"/>
        <w:rPr>
          <w:rFonts w:eastAsia="Symbol" w:cs="Symbol"/>
        </w:rPr>
      </w:pPr>
      <w:r>
        <w:t>………………………………………………………………………………………………………………………………………………………………………………………………………………………………………………………………………………………………………………………………………………………………………………………………………………………………………………………………………………………………………………………………………………………………………………………………………………………………………………………………………………………………………………………………………………………………………………………………………………………………………………………………………………………………………………………………</w:t>
      </w:r>
    </w:p>
    <w:p w14:paraId="670717DB" w14:textId="77777777" w:rsidR="002E0D16" w:rsidRDefault="002E0D16" w:rsidP="002E0D16">
      <w:pPr>
        <w:pStyle w:val="Standard"/>
        <w:rPr>
          <w:rFonts w:eastAsia="Symbol" w:cs="Symbol"/>
        </w:rPr>
      </w:pPr>
    </w:p>
    <w:p w14:paraId="0C0BA3F2" w14:textId="03911FBD" w:rsidR="002E0D16" w:rsidRPr="002E0D16" w:rsidRDefault="002E0D16" w:rsidP="002E0D16">
      <w:pPr>
        <w:pStyle w:val="Standard"/>
        <w:jc w:val="both"/>
        <w:rPr>
          <w:rFonts w:ascii="Calibri" w:eastAsia="Symbol" w:hAnsi="Calibri" w:cs="Symbol"/>
          <w:b/>
          <w:bCs/>
          <w:color w:val="0CA48B"/>
          <w:kern w:val="0"/>
          <w:sz w:val="28"/>
          <w:szCs w:val="28"/>
          <w:lang w:eastAsia="en-US"/>
        </w:rPr>
      </w:pPr>
      <w:r w:rsidRPr="002E0D16">
        <w:rPr>
          <w:rFonts w:ascii="Calibri" w:eastAsia="Symbol" w:hAnsi="Calibri" w:cs="Symbol"/>
          <w:b/>
          <w:bCs/>
          <w:color w:val="0CA48B"/>
          <w:kern w:val="0"/>
          <w:sz w:val="28"/>
          <w:szCs w:val="28"/>
          <w:lang w:eastAsia="en-US"/>
        </w:rPr>
        <w:t>Pourquoi ?</w:t>
      </w:r>
      <w:r>
        <w:rPr>
          <w:rFonts w:ascii="Calibri" w:eastAsia="Symbol" w:hAnsi="Calibri" w:cs="Symbol"/>
          <w:b/>
          <w:bCs/>
          <w:color w:val="0CA48B"/>
          <w:kern w:val="0"/>
          <w:sz w:val="28"/>
          <w:szCs w:val="28"/>
          <w:lang w:eastAsia="en-US"/>
        </w:rPr>
        <w:t xml:space="preserve"> - </w:t>
      </w:r>
      <w:r w:rsidRPr="002E0D16">
        <w:rPr>
          <w:rFonts w:ascii="Calibri" w:eastAsia="Symbol" w:hAnsi="Calibri" w:cs="Symbol"/>
          <w:b/>
          <w:bCs/>
          <w:color w:val="0CA48B"/>
          <w:kern w:val="0"/>
          <w:sz w:val="28"/>
          <w:szCs w:val="28"/>
          <w:lang w:eastAsia="en-US"/>
        </w:rPr>
        <w:t>Vos motivations :</w:t>
      </w:r>
    </w:p>
    <w:p w14:paraId="02C72183" w14:textId="6F88D712" w:rsidR="008C5787" w:rsidRDefault="008C5787" w:rsidP="008C5787">
      <w:pPr>
        <w:pStyle w:val="Standard"/>
        <w:rPr>
          <w:rFonts w:eastAsia="Symbol" w:cs="Symbol"/>
        </w:rPr>
      </w:pPr>
      <w:r>
        <w:t>………………………………………………………………………………………………………………………………………………………………………………………………………………………………………………………………………………………………………………………………………………………………………………………………………………………………………………………………………………………………………………………………………………………………………………………………………………………………………………………………………………………………………………………………………………………………………………………………………………………………………………………………………………………………………………………………………………………………………………………………………………………………………………………………………………………………………………………………………………………………………………………………………………………………………………………………………………</w:t>
      </w:r>
    </w:p>
    <w:p w14:paraId="2C5799E7" w14:textId="77777777" w:rsidR="002E0D16" w:rsidRDefault="002E0D16" w:rsidP="002E0D16">
      <w:pPr>
        <w:pStyle w:val="Standard"/>
        <w:rPr>
          <w:rFonts w:eastAsia="Symbol" w:cs="Symbol"/>
        </w:rPr>
      </w:pPr>
    </w:p>
    <w:p w14:paraId="37B7F2D5" w14:textId="77777777" w:rsidR="002E0D16" w:rsidRPr="002E0D16" w:rsidRDefault="002E0D16" w:rsidP="002E0D16">
      <w:pPr>
        <w:pStyle w:val="Standard"/>
        <w:jc w:val="both"/>
        <w:rPr>
          <w:rFonts w:ascii="Calibri" w:eastAsia="Symbol" w:hAnsi="Calibri" w:cs="Symbol"/>
          <w:b/>
          <w:bCs/>
          <w:color w:val="0CA48B"/>
          <w:kern w:val="0"/>
          <w:sz w:val="28"/>
          <w:szCs w:val="28"/>
          <w:lang w:eastAsia="en-US"/>
        </w:rPr>
      </w:pPr>
      <w:r w:rsidRPr="002E0D16">
        <w:rPr>
          <w:rFonts w:ascii="Calibri" w:eastAsia="Symbol" w:hAnsi="Calibri" w:cs="Symbol"/>
          <w:b/>
          <w:bCs/>
          <w:color w:val="0CA48B"/>
          <w:kern w:val="0"/>
          <w:sz w:val="28"/>
          <w:szCs w:val="28"/>
          <w:lang w:eastAsia="en-US"/>
        </w:rPr>
        <w:t>Résultats attendus :</w:t>
      </w:r>
    </w:p>
    <w:p w14:paraId="5D08D5B3" w14:textId="77777777" w:rsidR="008C5787" w:rsidRDefault="008C5787" w:rsidP="008C5787">
      <w:pPr>
        <w:pStyle w:val="Standard"/>
        <w:rPr>
          <w:rFonts w:eastAsia="Symbol" w:cs="Symbol"/>
        </w:rPr>
      </w:pPr>
      <w:r>
        <w:t>………………………………………………………………………………………………………………………………………………………………………………………………………………………………………………………………………………………………………………………………………………………………………………………………………………………………………………………………………………………………………………………………………………………………………………………………………………………………………………………………………………………………………………………………………………………………………………………………………………………………………………………………………………………………………………………………</w:t>
      </w:r>
    </w:p>
    <w:p w14:paraId="05E831C1" w14:textId="77777777" w:rsidR="002E0D16" w:rsidRDefault="002E0D16" w:rsidP="002E0D16">
      <w:pPr>
        <w:pStyle w:val="Standard"/>
        <w:tabs>
          <w:tab w:val="left" w:leader="dot" w:pos="9072"/>
        </w:tabs>
        <w:rPr>
          <w:rFonts w:eastAsia="Symbol" w:cs="Symbol"/>
        </w:rPr>
      </w:pPr>
    </w:p>
    <w:p w14:paraId="37C95FED" w14:textId="77777777" w:rsidR="002E0D16" w:rsidRPr="002E0D16" w:rsidRDefault="002E0D16" w:rsidP="002E0D16">
      <w:pPr>
        <w:pStyle w:val="Standard"/>
        <w:jc w:val="both"/>
        <w:rPr>
          <w:rFonts w:ascii="Calibri" w:eastAsia="Symbol" w:hAnsi="Calibri" w:cs="Symbol"/>
          <w:b/>
          <w:bCs/>
          <w:color w:val="0CA48B"/>
          <w:kern w:val="0"/>
          <w:sz w:val="28"/>
          <w:szCs w:val="28"/>
          <w:lang w:eastAsia="en-US"/>
        </w:rPr>
      </w:pPr>
      <w:r w:rsidRPr="002E0D16">
        <w:rPr>
          <w:rFonts w:ascii="Calibri" w:eastAsia="Symbol" w:hAnsi="Calibri" w:cs="Symbol"/>
          <w:b/>
          <w:bCs/>
          <w:color w:val="0CA48B"/>
          <w:kern w:val="0"/>
          <w:sz w:val="28"/>
          <w:szCs w:val="28"/>
          <w:lang w:eastAsia="en-US"/>
        </w:rPr>
        <w:t>Prolongements envisagés :</w:t>
      </w:r>
    </w:p>
    <w:p w14:paraId="5B077006" w14:textId="7EDB7017" w:rsidR="008C5787" w:rsidRDefault="008C5787" w:rsidP="008C5787">
      <w:pPr>
        <w:pStyle w:val="Standard"/>
        <w:rPr>
          <w:rFonts w:eastAsia="Symbol" w:cs="Symbol"/>
        </w:rPr>
      </w:pPr>
      <w:r>
        <w:t>………………………………………………………………………………………………………………………………………………………………………………………………………………………………………………………………………………………………………………………………………………………………………………………………………………………………………………………………………………………………………………………………………………………………………………………………………………………………………………………………………………………………………………………………………………………………………………………………………………</w:t>
      </w:r>
    </w:p>
    <w:p w14:paraId="29362273" w14:textId="77777777" w:rsidR="002E0D16" w:rsidRDefault="002E0D16" w:rsidP="002E0D16">
      <w:pPr>
        <w:pStyle w:val="Standard"/>
        <w:jc w:val="both"/>
        <w:rPr>
          <w:rFonts w:ascii="Calibri" w:eastAsia="Symbol" w:hAnsi="Calibri" w:cs="Symbol"/>
          <w:b/>
          <w:bCs/>
          <w:color w:val="0CA48B"/>
          <w:kern w:val="0"/>
          <w:sz w:val="28"/>
          <w:szCs w:val="28"/>
          <w:lang w:eastAsia="en-US"/>
        </w:rPr>
      </w:pPr>
    </w:p>
    <w:p w14:paraId="0079CB99" w14:textId="43C68041" w:rsidR="002E0D16" w:rsidRPr="006A0C23" w:rsidRDefault="002E0D16" w:rsidP="002E0D16">
      <w:pPr>
        <w:pStyle w:val="Standard"/>
        <w:jc w:val="center"/>
        <w:rPr>
          <w:rFonts w:ascii="Calibri" w:eastAsia="Symbol" w:hAnsi="Calibri" w:cs="Symbol"/>
          <w:b/>
          <w:bCs/>
          <w:color w:val="0CA48B"/>
          <w:kern w:val="0"/>
          <w:lang w:eastAsia="en-US"/>
        </w:rPr>
      </w:pPr>
      <w:r w:rsidRPr="006A0C23">
        <w:rPr>
          <w:rFonts w:ascii="Calibri" w:eastAsia="Symbol" w:hAnsi="Calibri" w:cs="Symbol"/>
          <w:b/>
          <w:bCs/>
          <w:color w:val="0CA48B"/>
          <w:kern w:val="0"/>
          <w:lang w:eastAsia="en-US"/>
        </w:rPr>
        <w:t>(N’hésitez pas à joindre à ce dossier tout document qui pourrait aider à une meilleure compréhension de votre projet)</w:t>
      </w:r>
    </w:p>
    <w:p w14:paraId="05774C59" w14:textId="3BA31E11" w:rsidR="002E0D16" w:rsidRPr="002E0D16" w:rsidRDefault="002E0D16" w:rsidP="002E0D16">
      <w:pPr>
        <w:pStyle w:val="Standard"/>
        <w:jc w:val="both"/>
        <w:rPr>
          <w:rFonts w:ascii="Calibri" w:eastAsia="Symbol" w:hAnsi="Calibri" w:cs="Symbol"/>
          <w:b/>
          <w:bCs/>
          <w:color w:val="0CA48B"/>
          <w:kern w:val="0"/>
          <w:sz w:val="28"/>
          <w:szCs w:val="28"/>
          <w:lang w:eastAsia="en-US"/>
        </w:rPr>
      </w:pPr>
      <w:r w:rsidRPr="002E0D16">
        <w:rPr>
          <w:rFonts w:ascii="Calibri" w:eastAsia="Symbol" w:hAnsi="Calibri" w:cs="Symbol"/>
          <w:b/>
          <w:bCs/>
          <w:color w:val="0CA48B"/>
          <w:kern w:val="0"/>
          <w:sz w:val="28"/>
          <w:szCs w:val="28"/>
          <w:lang w:eastAsia="en-US"/>
        </w:rPr>
        <w:lastRenderedPageBreak/>
        <w:t xml:space="preserve">Avec Qui ? - Accompagnateurs (nom, prénom, coordonnées, </w:t>
      </w:r>
      <w:r w:rsidR="0093694A">
        <w:rPr>
          <w:rFonts w:ascii="Calibri" w:eastAsia="Symbol" w:hAnsi="Calibri" w:cs="Symbol"/>
          <w:b/>
          <w:bCs/>
          <w:color w:val="0CA48B"/>
          <w:kern w:val="0"/>
          <w:sz w:val="28"/>
          <w:szCs w:val="28"/>
          <w:lang w:eastAsia="en-US"/>
        </w:rPr>
        <w:t>autres partenaires</w:t>
      </w:r>
      <w:r w:rsidRPr="002E0D16">
        <w:rPr>
          <w:rFonts w:ascii="Calibri" w:eastAsia="Symbol" w:hAnsi="Calibri" w:cs="Symbol"/>
          <w:b/>
          <w:bCs/>
          <w:color w:val="0CA48B"/>
          <w:kern w:val="0"/>
          <w:sz w:val="28"/>
          <w:szCs w:val="28"/>
          <w:lang w:eastAsia="en-US"/>
        </w:rPr>
        <w:t>)</w:t>
      </w:r>
      <w:r w:rsidR="0093694A">
        <w:rPr>
          <w:rFonts w:ascii="Calibri" w:eastAsia="Symbol" w:hAnsi="Calibri" w:cs="Symbol"/>
          <w:b/>
          <w:bCs/>
          <w:color w:val="0CA48B"/>
          <w:kern w:val="0"/>
          <w:sz w:val="28"/>
          <w:szCs w:val="28"/>
          <w:lang w:eastAsia="en-US"/>
        </w:rPr>
        <w:t xml:space="preserve"> : </w:t>
      </w:r>
    </w:p>
    <w:p w14:paraId="6FAFB876" w14:textId="77777777" w:rsidR="007660FC" w:rsidRDefault="007660FC" w:rsidP="007660FC">
      <w:pPr>
        <w:pStyle w:val="Standard"/>
        <w:rPr>
          <w:rFonts w:eastAsia="Symbol" w:cs="Symbol"/>
        </w:rPr>
      </w:pPr>
      <w:r>
        <w:t>………………………………………………………………………………………………………………………………………………………………………………………………………………………………………………………………………………………………………………………………………………………………………………………………………………………………………………………………………………………………………………………………………………………………………………………………………………………………………………………………………………………………………………………………………………………………………………………………………………………………………………………………………………………………………………………………</w:t>
      </w:r>
    </w:p>
    <w:p w14:paraId="254E320D" w14:textId="77777777" w:rsidR="002E0D16" w:rsidRDefault="002E0D16" w:rsidP="002E0D16">
      <w:pPr>
        <w:pStyle w:val="Standard"/>
        <w:tabs>
          <w:tab w:val="left" w:leader="dot" w:pos="9072"/>
        </w:tabs>
        <w:rPr>
          <w:rFonts w:eastAsia="Symbol" w:cs="Symbol"/>
        </w:rPr>
      </w:pPr>
    </w:p>
    <w:p w14:paraId="43E2DC1D" w14:textId="77777777" w:rsidR="002E0D16" w:rsidRPr="002E0D16" w:rsidRDefault="002E0D16" w:rsidP="002E0D16">
      <w:pPr>
        <w:pStyle w:val="Standard"/>
        <w:jc w:val="both"/>
        <w:rPr>
          <w:rFonts w:ascii="Calibri" w:eastAsia="Symbol" w:hAnsi="Calibri" w:cs="Symbol"/>
          <w:b/>
          <w:bCs/>
          <w:color w:val="0CA48B"/>
          <w:kern w:val="0"/>
          <w:sz w:val="28"/>
          <w:szCs w:val="28"/>
          <w:lang w:eastAsia="en-US"/>
        </w:rPr>
      </w:pPr>
      <w:r w:rsidRPr="002E0D16">
        <w:rPr>
          <w:rFonts w:ascii="Calibri" w:eastAsia="Symbol" w:hAnsi="Calibri" w:cs="Symbol"/>
          <w:b/>
          <w:bCs/>
          <w:color w:val="0CA48B"/>
          <w:kern w:val="0"/>
          <w:sz w:val="28"/>
          <w:szCs w:val="28"/>
          <w:lang w:eastAsia="en-US"/>
        </w:rPr>
        <w:t>Rôle du ou des accompagnateurs :</w:t>
      </w:r>
      <w:r w:rsidRPr="002E0D16">
        <w:rPr>
          <w:rFonts w:ascii="Calibri" w:eastAsia="Symbol" w:hAnsi="Calibri" w:cs="Symbol"/>
          <w:b/>
          <w:bCs/>
          <w:color w:val="0CA48B"/>
          <w:kern w:val="0"/>
          <w:sz w:val="28"/>
          <w:szCs w:val="28"/>
          <w:lang w:eastAsia="en-US"/>
        </w:rPr>
        <w:tab/>
      </w:r>
    </w:p>
    <w:p w14:paraId="43446880" w14:textId="77777777" w:rsidR="007660FC" w:rsidRDefault="007660FC" w:rsidP="007660FC">
      <w:pPr>
        <w:pStyle w:val="Standard"/>
        <w:rPr>
          <w:rFonts w:eastAsia="Symbol" w:cs="Symbol"/>
        </w:rPr>
      </w:pPr>
      <w:r>
        <w:t>………………………………………………………………………………………………………………………………………………………………………………………………………………………………………………………………………………………………………………………………………………………………………………………………………………………………………………………………………………………………………………………………………………………………………………………………………………………………………………………………………………………………………………………………………………………………………………………………………………………………………………………………………………………………………………………………</w:t>
      </w:r>
    </w:p>
    <w:p w14:paraId="6C7760BB" w14:textId="77777777" w:rsidR="002E0D16" w:rsidRDefault="002E0D16" w:rsidP="002E0D16">
      <w:pPr>
        <w:pStyle w:val="Standard"/>
        <w:tabs>
          <w:tab w:val="left" w:leader="dot" w:pos="9072"/>
        </w:tabs>
        <w:rPr>
          <w:rFonts w:eastAsia="Symbol" w:cs="Symbol"/>
          <w:color w:val="000000"/>
        </w:rPr>
      </w:pPr>
    </w:p>
    <w:p w14:paraId="3AC6C52B" w14:textId="5DCB3C39" w:rsidR="002E0D16" w:rsidRPr="002E0D16" w:rsidRDefault="002E0D16" w:rsidP="002E0D16">
      <w:pPr>
        <w:pStyle w:val="Standard"/>
        <w:jc w:val="both"/>
        <w:rPr>
          <w:rFonts w:ascii="Calibri" w:eastAsia="Symbol" w:hAnsi="Calibri" w:cs="Symbol"/>
          <w:b/>
          <w:bCs/>
          <w:color w:val="0CA48B"/>
          <w:kern w:val="0"/>
          <w:sz w:val="28"/>
          <w:szCs w:val="28"/>
          <w:lang w:eastAsia="en-US"/>
        </w:rPr>
      </w:pPr>
      <w:r w:rsidRPr="002E0D16">
        <w:rPr>
          <w:rFonts w:ascii="Calibri" w:eastAsia="Symbol" w:hAnsi="Calibri" w:cs="Symbol"/>
          <w:b/>
          <w:bCs/>
          <w:color w:val="0CA48B"/>
          <w:kern w:val="0"/>
          <w:sz w:val="28"/>
          <w:szCs w:val="28"/>
          <w:lang w:eastAsia="en-US"/>
        </w:rPr>
        <w:t>Echéancier (indique</w:t>
      </w:r>
      <w:r>
        <w:rPr>
          <w:rFonts w:ascii="Calibri" w:eastAsia="Symbol" w:hAnsi="Calibri" w:cs="Symbol"/>
          <w:b/>
          <w:bCs/>
          <w:color w:val="0CA48B"/>
          <w:kern w:val="0"/>
          <w:sz w:val="28"/>
          <w:szCs w:val="28"/>
          <w:lang w:eastAsia="en-US"/>
        </w:rPr>
        <w:t>z</w:t>
      </w:r>
      <w:r w:rsidRPr="002E0D16">
        <w:rPr>
          <w:rFonts w:ascii="Calibri" w:eastAsia="Symbol" w:hAnsi="Calibri" w:cs="Symbol"/>
          <w:b/>
          <w:bCs/>
          <w:color w:val="0CA48B"/>
          <w:kern w:val="0"/>
          <w:sz w:val="28"/>
          <w:szCs w:val="28"/>
          <w:lang w:eastAsia="en-US"/>
        </w:rPr>
        <w:t xml:space="preserve"> les différentes étapes de votre projet)</w:t>
      </w:r>
      <w:r w:rsidR="0093694A">
        <w:rPr>
          <w:rFonts w:ascii="Calibri" w:eastAsia="Symbol" w:hAnsi="Calibri" w:cs="Symbol"/>
          <w:b/>
          <w:bCs/>
          <w:color w:val="0CA48B"/>
          <w:kern w:val="0"/>
          <w:sz w:val="28"/>
          <w:szCs w:val="28"/>
          <w:lang w:eastAsia="en-US"/>
        </w:rPr>
        <w:t xml:space="preserve"> : </w:t>
      </w:r>
    </w:p>
    <w:p w14:paraId="3269C40D" w14:textId="77777777" w:rsidR="007660FC" w:rsidRDefault="007660FC" w:rsidP="007660FC">
      <w:pPr>
        <w:pStyle w:val="Standard"/>
        <w:rPr>
          <w:rFonts w:eastAsia="Symbol" w:cs="Symbol"/>
        </w:rPr>
      </w:pPr>
      <w:r>
        <w:t>………………………………………………………………………………………………………………………………………………………………………………………………………………………………………………………………………………………………………………………………………………………………………………………………………………………………………………………………………………………………………………………………………………………………………………………………………………………………………………………………………………………………………………………………………………………………………………………………………………………………………………………………………………………………………………………………</w:t>
      </w:r>
    </w:p>
    <w:p w14:paraId="1E93007D" w14:textId="77777777" w:rsidR="007660FC" w:rsidRDefault="007660FC" w:rsidP="007660FC">
      <w:pPr>
        <w:pStyle w:val="Standard"/>
        <w:rPr>
          <w:rFonts w:eastAsia="Symbol" w:cs="Symbol"/>
        </w:rPr>
      </w:pPr>
      <w:r>
        <w:t>………………………………………………………………………………………………………………………………………………………………………………………………………………………………………………………………………………………………………………………………………………………………………………………………………………………………………………………………………………………………………………………………………………………………………………………………………………………………………………………………………………………………………………………………………………………………………………………………………………………………………………………………………………………………………………………………</w:t>
      </w:r>
    </w:p>
    <w:p w14:paraId="0886861E" w14:textId="77777777" w:rsidR="007660FC" w:rsidRDefault="007660FC" w:rsidP="007660FC">
      <w:pPr>
        <w:pStyle w:val="Standard"/>
        <w:rPr>
          <w:rFonts w:eastAsia="Symbol" w:cs="Symbol"/>
        </w:rPr>
      </w:pPr>
      <w:r>
        <w:t>………………………………………………………………………………………………………………………………………………………………………………………………………………………………………………………………………………………………………………………………………………………………………………………………………………………………………………………………………………………………………………………………………………………………………………………………………………………………………………………………………………………………………………………………………………………………………………………………………………………………………………………………………………………………………………………………</w:t>
      </w:r>
    </w:p>
    <w:p w14:paraId="071A592A" w14:textId="2BD3E40C" w:rsidR="001D22EC" w:rsidRDefault="001D22EC">
      <w:pPr>
        <w:rPr>
          <w:rFonts w:eastAsia="Symbol" w:cs="Symbol"/>
        </w:rPr>
      </w:pPr>
    </w:p>
    <w:p w14:paraId="7AE06E35" w14:textId="77777777" w:rsidR="007660FC" w:rsidRDefault="007660FC">
      <w:pPr>
        <w:rPr>
          <w:rFonts w:eastAsia="Symbol" w:cs="Symbol"/>
        </w:rPr>
      </w:pPr>
    </w:p>
    <w:p w14:paraId="32DFF7FC" w14:textId="320BE4EE" w:rsidR="001D22EC" w:rsidRPr="00E32CFF" w:rsidRDefault="001D22EC" w:rsidP="001D22EC">
      <w:pPr>
        <w:pStyle w:val="Heading"/>
        <w:rPr>
          <w:color w:val="0CA48B"/>
        </w:rPr>
      </w:pPr>
      <w:r>
        <w:rPr>
          <w:color w:val="0CA48B"/>
        </w:rPr>
        <w:lastRenderedPageBreak/>
        <w:t>La budgétisation du projet</w:t>
      </w:r>
    </w:p>
    <w:p w14:paraId="3C9BE3EB" w14:textId="77777777" w:rsidR="001D22EC" w:rsidRDefault="001D22EC" w:rsidP="001D22EC">
      <w:pPr>
        <w:pStyle w:val="Standard"/>
        <w:jc w:val="both"/>
        <w:rPr>
          <w:rFonts w:ascii="Calibri" w:eastAsia="Symbol" w:hAnsi="Calibri" w:cs="Symbol"/>
          <w:b/>
          <w:bCs/>
          <w:color w:val="0CA48B"/>
          <w:kern w:val="0"/>
          <w:lang w:eastAsia="en-US"/>
        </w:rPr>
      </w:pPr>
    </w:p>
    <w:p w14:paraId="28D9681C" w14:textId="77777777" w:rsidR="001D22EC" w:rsidRDefault="001D22EC" w:rsidP="001D22EC">
      <w:pPr>
        <w:pStyle w:val="Standard"/>
        <w:jc w:val="both"/>
        <w:rPr>
          <w:rFonts w:ascii="Calibri" w:eastAsia="Symbol" w:hAnsi="Calibri" w:cs="Symbol"/>
          <w:b/>
          <w:bCs/>
          <w:color w:val="0CA48B"/>
          <w:kern w:val="0"/>
          <w:lang w:eastAsia="en-US"/>
        </w:rPr>
      </w:pPr>
    </w:p>
    <w:p w14:paraId="209C6574" w14:textId="43838D88" w:rsidR="001D22EC" w:rsidRPr="001D22EC" w:rsidRDefault="001D22EC" w:rsidP="001D22EC">
      <w:pPr>
        <w:pStyle w:val="Standard"/>
        <w:jc w:val="both"/>
        <w:rPr>
          <w:rFonts w:ascii="Calibri" w:eastAsia="Symbol" w:hAnsi="Calibri" w:cs="Symbol"/>
          <w:b/>
          <w:bCs/>
          <w:color w:val="0CA48B"/>
          <w:kern w:val="0"/>
          <w:lang w:eastAsia="en-US"/>
        </w:rPr>
      </w:pPr>
      <w:r w:rsidRPr="001D22EC">
        <w:rPr>
          <w:rFonts w:ascii="Calibri" w:eastAsia="Symbol" w:hAnsi="Calibri" w:cs="Symbol"/>
          <w:b/>
          <w:bCs/>
          <w:color w:val="0CA48B"/>
          <w:kern w:val="0"/>
          <w:lang w:eastAsia="en-US"/>
        </w:rPr>
        <w:t xml:space="preserve">Attention : </w:t>
      </w:r>
    </w:p>
    <w:p w14:paraId="4EAE1F7F" w14:textId="77777777" w:rsidR="001D22EC" w:rsidRPr="001D22EC" w:rsidRDefault="001D22EC" w:rsidP="001D22EC">
      <w:pPr>
        <w:pStyle w:val="Standard"/>
        <w:jc w:val="both"/>
        <w:rPr>
          <w:rFonts w:ascii="Calibri" w:eastAsia="Symbol" w:hAnsi="Calibri" w:cs="Symbol"/>
          <w:b/>
          <w:bCs/>
          <w:color w:val="0CA48B"/>
          <w:kern w:val="0"/>
          <w:lang w:eastAsia="en-US"/>
        </w:rPr>
      </w:pPr>
      <w:r w:rsidRPr="001D22EC">
        <w:rPr>
          <w:rFonts w:ascii="Calibri" w:eastAsia="Symbol" w:hAnsi="Calibri" w:cs="Symbol"/>
          <w:b/>
          <w:bCs/>
          <w:color w:val="0CA48B"/>
          <w:kern w:val="0"/>
          <w:lang w:eastAsia="en-US"/>
        </w:rPr>
        <w:t>- Le budget doit être équilibré (montant des dépenses égal au montant des ressources).</w:t>
      </w:r>
    </w:p>
    <w:p w14:paraId="3539F96D" w14:textId="26561607" w:rsidR="001D22EC" w:rsidRPr="001D22EC" w:rsidRDefault="001D22EC" w:rsidP="001D22EC">
      <w:pPr>
        <w:pStyle w:val="Standard"/>
        <w:jc w:val="both"/>
        <w:rPr>
          <w:rFonts w:ascii="Calibri" w:eastAsia="Symbol" w:hAnsi="Calibri" w:cs="Symbol"/>
          <w:b/>
          <w:bCs/>
          <w:color w:val="0CA48B"/>
          <w:kern w:val="0"/>
          <w:lang w:eastAsia="en-US"/>
        </w:rPr>
      </w:pPr>
      <w:r w:rsidRPr="001D22EC">
        <w:rPr>
          <w:rFonts w:ascii="Calibri" w:eastAsia="Symbol" w:hAnsi="Calibri" w:cs="Symbol"/>
          <w:b/>
          <w:bCs/>
          <w:color w:val="0CA48B"/>
          <w:kern w:val="0"/>
          <w:lang w:eastAsia="en-US"/>
        </w:rPr>
        <w:t>- Détailler (éventuellement sur un document joint) les modes de calcul des sommes indiquées.</w:t>
      </w:r>
    </w:p>
    <w:p w14:paraId="0C22947B" w14:textId="77777777" w:rsidR="001D22EC" w:rsidRPr="001D22EC" w:rsidRDefault="001D22EC" w:rsidP="001D22EC">
      <w:pPr>
        <w:pStyle w:val="Standard"/>
        <w:jc w:val="both"/>
        <w:rPr>
          <w:rFonts w:ascii="Calibri" w:eastAsia="Symbol" w:hAnsi="Calibri" w:cs="Symbol"/>
          <w:b/>
          <w:bCs/>
          <w:color w:val="0CA48B"/>
          <w:kern w:val="0"/>
          <w:lang w:eastAsia="en-US"/>
        </w:rPr>
      </w:pPr>
    </w:p>
    <w:p w14:paraId="25A6E9E8" w14:textId="77777777" w:rsidR="001D22EC" w:rsidRPr="001D22EC" w:rsidRDefault="001D22EC" w:rsidP="001D22EC">
      <w:pPr>
        <w:pStyle w:val="Standard"/>
        <w:jc w:val="both"/>
        <w:rPr>
          <w:rFonts w:ascii="Calibri" w:eastAsia="Symbol" w:hAnsi="Calibri" w:cs="Symbol"/>
          <w:b/>
          <w:bCs/>
          <w:color w:val="0CA48B"/>
          <w:kern w:val="0"/>
          <w:lang w:eastAsia="en-US"/>
        </w:rPr>
      </w:pPr>
    </w:p>
    <w:tbl>
      <w:tblPr>
        <w:tblpPr w:leftFromText="141" w:rightFromText="141" w:vertAnchor="text" w:horzAnchor="margin" w:tblpY="35"/>
        <w:tblW w:w="10536" w:type="dxa"/>
        <w:tblLayout w:type="fixed"/>
        <w:tblCellMar>
          <w:left w:w="10" w:type="dxa"/>
          <w:right w:w="10" w:type="dxa"/>
        </w:tblCellMar>
        <w:tblLook w:val="0000" w:firstRow="0" w:lastRow="0" w:firstColumn="0" w:lastColumn="0" w:noHBand="0" w:noVBand="0"/>
      </w:tblPr>
      <w:tblGrid>
        <w:gridCol w:w="5267"/>
        <w:gridCol w:w="5269"/>
      </w:tblGrid>
      <w:tr w:rsidR="001D22EC" w14:paraId="6309D9B7" w14:textId="77777777" w:rsidTr="001D22EC">
        <w:trPr>
          <w:trHeight w:val="5894"/>
          <w:tblHeader/>
        </w:trPr>
        <w:tc>
          <w:tcPr>
            <w:tcW w:w="5267" w:type="dxa"/>
            <w:tcBorders>
              <w:top w:val="single" w:sz="2" w:space="0" w:color="000000"/>
              <w:left w:val="single" w:sz="2" w:space="0" w:color="000000"/>
              <w:bottom w:val="single" w:sz="2" w:space="0" w:color="000000"/>
            </w:tcBorders>
            <w:tcMar>
              <w:top w:w="55" w:type="dxa"/>
              <w:left w:w="55" w:type="dxa"/>
              <w:bottom w:w="55" w:type="dxa"/>
              <w:right w:w="55" w:type="dxa"/>
            </w:tcMar>
          </w:tcPr>
          <w:p w14:paraId="1DA50F8D" w14:textId="77777777" w:rsidR="001D22EC" w:rsidRDefault="001D22EC" w:rsidP="001D22EC">
            <w:pPr>
              <w:pStyle w:val="Standard"/>
              <w:tabs>
                <w:tab w:val="left" w:leader="dot" w:pos="3491"/>
                <w:tab w:val="left" w:pos="3916"/>
                <w:tab w:val="right" w:leader="dot" w:pos="4908"/>
              </w:tabs>
              <w:spacing w:before="57"/>
              <w:jc w:val="center"/>
              <w:rPr>
                <w:rFonts w:ascii="Arial" w:eastAsia="Wingdings" w:hAnsi="Arial" w:cs="Wingdings"/>
                <w:b/>
                <w:bCs/>
                <w:sz w:val="20"/>
                <w:szCs w:val="20"/>
              </w:rPr>
            </w:pPr>
            <w:r>
              <w:rPr>
                <w:rFonts w:ascii="Arial" w:eastAsia="Wingdings" w:hAnsi="Arial" w:cs="Wingdings"/>
                <w:b/>
                <w:bCs/>
                <w:sz w:val="20"/>
                <w:szCs w:val="20"/>
              </w:rPr>
              <w:t>DEPENSES</w:t>
            </w:r>
          </w:p>
          <w:p w14:paraId="6052460C" w14:textId="77777777" w:rsidR="001D22EC" w:rsidRDefault="001D22EC" w:rsidP="001D22EC">
            <w:pPr>
              <w:pStyle w:val="Standard"/>
              <w:tabs>
                <w:tab w:val="left" w:pos="3916"/>
                <w:tab w:val="right" w:leader="dot" w:pos="490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 xml:space="preserve">Achats </w:t>
            </w:r>
            <w:r>
              <w:rPr>
                <w:rFonts w:ascii="Arial" w:eastAsia="Wingdings" w:hAnsi="Arial" w:cs="Wingdings"/>
                <w:i/>
                <w:iCs/>
                <w:sz w:val="16"/>
                <w:szCs w:val="20"/>
              </w:rPr>
              <w:t>(à détailler)</w:t>
            </w:r>
            <w:r>
              <w:rPr>
                <w:sz w:val="18"/>
                <w:szCs w:val="20"/>
              </w:rPr>
              <w:tab/>
            </w:r>
            <w:r>
              <w:rPr>
                <w:sz w:val="18"/>
                <w:szCs w:val="20"/>
                <w:u w:val="single"/>
              </w:rPr>
              <w:tab/>
              <w:t>€</w:t>
            </w:r>
          </w:p>
          <w:p w14:paraId="4F56328B" w14:textId="77777777" w:rsidR="001D22EC" w:rsidRDefault="001D22EC" w:rsidP="001D22EC">
            <w:pPr>
              <w:pStyle w:val="Standard"/>
              <w:tabs>
                <w:tab w:val="left" w:leader="dot" w:pos="3491"/>
                <w:tab w:val="left" w:pos="3916"/>
                <w:tab w:val="right" w:leader="dot" w:pos="4908"/>
              </w:tabs>
              <w:spacing w:before="57"/>
              <w:rPr>
                <w:sz w:val="18"/>
                <w:szCs w:val="20"/>
              </w:rPr>
            </w:pPr>
            <w:r>
              <w:rPr>
                <w:sz w:val="18"/>
                <w:szCs w:val="20"/>
              </w:rPr>
              <w:tab/>
            </w:r>
            <w:r>
              <w:rPr>
                <w:sz w:val="18"/>
                <w:szCs w:val="20"/>
              </w:rPr>
              <w:tab/>
            </w:r>
            <w:r>
              <w:rPr>
                <w:sz w:val="18"/>
                <w:szCs w:val="20"/>
              </w:rPr>
              <w:tab/>
              <w:t>€</w:t>
            </w:r>
          </w:p>
          <w:p w14:paraId="38DDE5D3" w14:textId="77777777" w:rsidR="001D22EC" w:rsidRDefault="001D22EC" w:rsidP="001D22EC">
            <w:pPr>
              <w:pStyle w:val="Standard"/>
              <w:tabs>
                <w:tab w:val="left" w:leader="dot" w:pos="3491"/>
                <w:tab w:val="left" w:pos="3916"/>
                <w:tab w:val="right" w:leader="dot" w:pos="4908"/>
              </w:tabs>
              <w:spacing w:before="57"/>
              <w:rPr>
                <w:sz w:val="18"/>
                <w:szCs w:val="20"/>
              </w:rPr>
            </w:pPr>
            <w:r>
              <w:rPr>
                <w:sz w:val="18"/>
                <w:szCs w:val="20"/>
              </w:rPr>
              <w:tab/>
            </w:r>
            <w:r>
              <w:rPr>
                <w:sz w:val="18"/>
                <w:szCs w:val="20"/>
              </w:rPr>
              <w:tab/>
            </w:r>
            <w:r>
              <w:rPr>
                <w:sz w:val="18"/>
                <w:szCs w:val="20"/>
              </w:rPr>
              <w:tab/>
              <w:t>€</w:t>
            </w:r>
          </w:p>
          <w:p w14:paraId="33C695A3" w14:textId="77777777" w:rsidR="001D22EC" w:rsidRDefault="001D22EC" w:rsidP="001D22EC">
            <w:pPr>
              <w:pStyle w:val="Standard"/>
              <w:tabs>
                <w:tab w:val="left" w:leader="dot" w:pos="3491"/>
                <w:tab w:val="left" w:pos="3916"/>
                <w:tab w:val="right" w:leader="dot" w:pos="4908"/>
              </w:tabs>
              <w:spacing w:before="57"/>
              <w:rPr>
                <w:sz w:val="18"/>
                <w:szCs w:val="20"/>
              </w:rPr>
            </w:pPr>
            <w:r>
              <w:rPr>
                <w:sz w:val="18"/>
                <w:szCs w:val="20"/>
              </w:rPr>
              <w:tab/>
            </w:r>
            <w:r>
              <w:rPr>
                <w:sz w:val="18"/>
                <w:szCs w:val="20"/>
              </w:rPr>
              <w:tab/>
            </w:r>
            <w:r>
              <w:rPr>
                <w:sz w:val="18"/>
                <w:szCs w:val="20"/>
              </w:rPr>
              <w:tab/>
              <w:t>€</w:t>
            </w:r>
          </w:p>
          <w:p w14:paraId="64675AB7" w14:textId="77777777" w:rsidR="001D22EC" w:rsidRDefault="001D22EC" w:rsidP="001D22EC">
            <w:pPr>
              <w:pStyle w:val="Standard"/>
              <w:tabs>
                <w:tab w:val="left" w:leader="dot" w:pos="3491"/>
                <w:tab w:val="left" w:pos="3916"/>
                <w:tab w:val="right" w:leader="dot" w:pos="4908"/>
              </w:tabs>
              <w:spacing w:before="57"/>
              <w:rPr>
                <w:sz w:val="18"/>
                <w:szCs w:val="20"/>
              </w:rPr>
            </w:pPr>
            <w:r>
              <w:rPr>
                <w:sz w:val="18"/>
                <w:szCs w:val="20"/>
              </w:rPr>
              <w:tab/>
            </w:r>
            <w:r>
              <w:rPr>
                <w:sz w:val="18"/>
                <w:szCs w:val="20"/>
              </w:rPr>
              <w:tab/>
            </w:r>
            <w:r>
              <w:rPr>
                <w:sz w:val="18"/>
                <w:szCs w:val="20"/>
              </w:rPr>
              <w:tab/>
              <w:t>€</w:t>
            </w:r>
          </w:p>
          <w:p w14:paraId="6C1009C7" w14:textId="77777777" w:rsidR="001D22EC" w:rsidRDefault="001D22EC" w:rsidP="001D22EC">
            <w:pPr>
              <w:pStyle w:val="Standard"/>
              <w:tabs>
                <w:tab w:val="left" w:leader="dot" w:pos="3491"/>
                <w:tab w:val="left" w:pos="3916"/>
                <w:tab w:val="right" w:leader="dot" w:pos="4908"/>
              </w:tabs>
              <w:spacing w:before="57"/>
              <w:rPr>
                <w:sz w:val="18"/>
                <w:szCs w:val="20"/>
              </w:rPr>
            </w:pPr>
            <w:r>
              <w:rPr>
                <w:sz w:val="18"/>
                <w:szCs w:val="20"/>
              </w:rPr>
              <w:tab/>
            </w:r>
            <w:r>
              <w:rPr>
                <w:sz w:val="18"/>
                <w:szCs w:val="20"/>
              </w:rPr>
              <w:tab/>
            </w:r>
            <w:r>
              <w:rPr>
                <w:sz w:val="18"/>
                <w:szCs w:val="20"/>
              </w:rPr>
              <w:tab/>
              <w:t>€</w:t>
            </w:r>
          </w:p>
          <w:p w14:paraId="3E53F554" w14:textId="77777777" w:rsidR="001D22EC" w:rsidRDefault="001D22EC" w:rsidP="001D22EC">
            <w:pPr>
              <w:pStyle w:val="Standard"/>
              <w:tabs>
                <w:tab w:val="left" w:leader="dot" w:pos="3491"/>
                <w:tab w:val="left" w:pos="3916"/>
                <w:tab w:val="right" w:leader="dot" w:pos="4908"/>
              </w:tabs>
              <w:spacing w:before="57"/>
              <w:rPr>
                <w:sz w:val="18"/>
                <w:szCs w:val="20"/>
              </w:rPr>
            </w:pPr>
            <w:r>
              <w:rPr>
                <w:sz w:val="18"/>
                <w:szCs w:val="20"/>
              </w:rPr>
              <w:tab/>
            </w:r>
            <w:r>
              <w:rPr>
                <w:sz w:val="18"/>
                <w:szCs w:val="20"/>
              </w:rPr>
              <w:tab/>
            </w:r>
            <w:r>
              <w:rPr>
                <w:sz w:val="18"/>
                <w:szCs w:val="20"/>
              </w:rPr>
              <w:tab/>
              <w:t>€</w:t>
            </w:r>
          </w:p>
          <w:p w14:paraId="35F76FDB" w14:textId="77777777" w:rsidR="001D22EC" w:rsidRDefault="001D22EC" w:rsidP="001D22EC">
            <w:pPr>
              <w:pStyle w:val="Standard"/>
              <w:tabs>
                <w:tab w:val="left" w:pos="3916"/>
                <w:tab w:val="right" w:leader="dot" w:pos="490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Locations</w:t>
            </w:r>
            <w:r>
              <w:rPr>
                <w:sz w:val="18"/>
                <w:szCs w:val="20"/>
              </w:rPr>
              <w:tab/>
            </w:r>
            <w:r>
              <w:rPr>
                <w:sz w:val="18"/>
                <w:szCs w:val="20"/>
                <w:u w:val="single"/>
              </w:rPr>
              <w:tab/>
              <w:t>€</w:t>
            </w:r>
          </w:p>
          <w:p w14:paraId="708B0450" w14:textId="77777777" w:rsidR="001D22EC" w:rsidRDefault="001D22EC" w:rsidP="001D22EC">
            <w:pPr>
              <w:pStyle w:val="Standard"/>
              <w:tabs>
                <w:tab w:val="left" w:leader="dot" w:pos="3491"/>
                <w:tab w:val="left" w:pos="3916"/>
                <w:tab w:val="right" w:leader="dot" w:pos="4908"/>
              </w:tabs>
              <w:spacing w:before="57"/>
              <w:rPr>
                <w:rFonts w:eastAsia="Wingdings" w:cs="Wingdings"/>
                <w:sz w:val="18"/>
                <w:szCs w:val="20"/>
              </w:rPr>
            </w:pPr>
            <w:r>
              <w:rPr>
                <w:rFonts w:eastAsia="Wingdings" w:cs="Wingdings"/>
                <w:sz w:val="18"/>
                <w:szCs w:val="20"/>
              </w:rPr>
              <w:tab/>
            </w:r>
            <w:r>
              <w:rPr>
                <w:rFonts w:eastAsia="Wingdings" w:cs="Wingdings"/>
                <w:sz w:val="18"/>
                <w:szCs w:val="20"/>
              </w:rPr>
              <w:tab/>
            </w:r>
            <w:r>
              <w:rPr>
                <w:rFonts w:eastAsia="Wingdings" w:cs="Wingdings"/>
                <w:sz w:val="18"/>
                <w:szCs w:val="20"/>
              </w:rPr>
              <w:tab/>
              <w:t>€</w:t>
            </w:r>
            <w:r>
              <w:rPr>
                <w:rFonts w:eastAsia="Wingdings" w:cs="Wingdings"/>
                <w:sz w:val="18"/>
                <w:szCs w:val="20"/>
              </w:rPr>
              <w:tab/>
            </w:r>
            <w:r>
              <w:rPr>
                <w:rFonts w:eastAsia="Wingdings" w:cs="Wingdings"/>
                <w:sz w:val="18"/>
                <w:szCs w:val="20"/>
              </w:rPr>
              <w:tab/>
            </w:r>
            <w:r>
              <w:rPr>
                <w:rFonts w:eastAsia="Wingdings" w:cs="Wingdings"/>
                <w:sz w:val="18"/>
                <w:szCs w:val="20"/>
              </w:rPr>
              <w:tab/>
            </w:r>
            <w:r>
              <w:rPr>
                <w:rFonts w:eastAsia="Wingdings" w:cs="Wingdings"/>
                <w:sz w:val="18"/>
                <w:szCs w:val="20"/>
              </w:rPr>
              <w:tab/>
              <w:t>€</w:t>
            </w:r>
          </w:p>
          <w:p w14:paraId="20317683" w14:textId="77777777" w:rsidR="001D22EC" w:rsidRDefault="001D22EC" w:rsidP="001D22EC">
            <w:pPr>
              <w:pStyle w:val="Standard"/>
              <w:tabs>
                <w:tab w:val="left" w:pos="3916"/>
                <w:tab w:val="right" w:leader="dot" w:pos="490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Transport/frais de déplacement</w:t>
            </w:r>
            <w:r>
              <w:rPr>
                <w:sz w:val="18"/>
                <w:szCs w:val="20"/>
              </w:rPr>
              <w:tab/>
            </w:r>
            <w:r>
              <w:rPr>
                <w:sz w:val="18"/>
                <w:szCs w:val="20"/>
                <w:u w:val="single"/>
              </w:rPr>
              <w:tab/>
              <w:t>€</w:t>
            </w:r>
          </w:p>
          <w:p w14:paraId="249C4666" w14:textId="77777777" w:rsidR="001D22EC" w:rsidRDefault="001D22EC" w:rsidP="001D22EC">
            <w:pPr>
              <w:pStyle w:val="Standard"/>
              <w:tabs>
                <w:tab w:val="left" w:pos="3916"/>
                <w:tab w:val="right" w:leader="dot" w:pos="490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 xml:space="preserve">Consommables </w:t>
            </w:r>
            <w:r>
              <w:rPr>
                <w:sz w:val="18"/>
                <w:szCs w:val="20"/>
              </w:rPr>
              <w:tab/>
            </w:r>
            <w:r>
              <w:rPr>
                <w:sz w:val="18"/>
                <w:szCs w:val="20"/>
                <w:u w:val="single"/>
              </w:rPr>
              <w:tab/>
              <w:t>€</w:t>
            </w:r>
          </w:p>
          <w:p w14:paraId="1A45837C" w14:textId="77777777" w:rsidR="001D22EC" w:rsidRDefault="001D22EC" w:rsidP="001D22EC">
            <w:pPr>
              <w:pStyle w:val="Standard"/>
              <w:tabs>
                <w:tab w:val="left" w:pos="3916"/>
                <w:tab w:val="right" w:leader="dot" w:pos="490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Frais de communication</w:t>
            </w:r>
            <w:r>
              <w:rPr>
                <w:sz w:val="18"/>
                <w:szCs w:val="20"/>
              </w:rPr>
              <w:tab/>
            </w:r>
            <w:r>
              <w:rPr>
                <w:sz w:val="18"/>
                <w:szCs w:val="20"/>
                <w:u w:val="single"/>
              </w:rPr>
              <w:tab/>
              <w:t>€</w:t>
            </w:r>
          </w:p>
          <w:p w14:paraId="77D1EA02" w14:textId="77777777" w:rsidR="001D22EC" w:rsidRDefault="001D22EC" w:rsidP="001D22EC">
            <w:pPr>
              <w:pStyle w:val="Standard"/>
              <w:tabs>
                <w:tab w:val="left" w:pos="3916"/>
                <w:tab w:val="right" w:leader="dot" w:pos="490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Prestations de service</w:t>
            </w:r>
            <w:r>
              <w:rPr>
                <w:sz w:val="18"/>
                <w:szCs w:val="20"/>
              </w:rPr>
              <w:tab/>
            </w:r>
            <w:r>
              <w:rPr>
                <w:sz w:val="18"/>
                <w:szCs w:val="20"/>
              </w:rPr>
              <w:tab/>
              <w:t>€</w:t>
            </w:r>
          </w:p>
          <w:p w14:paraId="4B0B573F" w14:textId="77777777" w:rsidR="001D22EC" w:rsidRDefault="001D22EC" w:rsidP="001D22EC">
            <w:pPr>
              <w:pStyle w:val="Standard"/>
              <w:tabs>
                <w:tab w:val="left" w:leader="dot" w:pos="3491"/>
                <w:tab w:val="left" w:pos="3916"/>
                <w:tab w:val="right" w:leader="dot" w:pos="4908"/>
              </w:tabs>
              <w:spacing w:before="57"/>
              <w:rPr>
                <w:rFonts w:eastAsia="Wingdings" w:cs="Wingdings"/>
                <w:sz w:val="18"/>
                <w:szCs w:val="20"/>
              </w:rPr>
            </w:pPr>
            <w:r>
              <w:rPr>
                <w:rFonts w:eastAsia="Wingdings" w:cs="Wingdings"/>
                <w:sz w:val="18"/>
                <w:szCs w:val="20"/>
              </w:rPr>
              <w:tab/>
            </w:r>
            <w:r>
              <w:rPr>
                <w:rFonts w:eastAsia="Wingdings" w:cs="Wingdings"/>
                <w:sz w:val="18"/>
                <w:szCs w:val="20"/>
              </w:rPr>
              <w:tab/>
            </w:r>
            <w:r>
              <w:rPr>
                <w:rFonts w:eastAsia="Wingdings" w:cs="Wingdings"/>
                <w:sz w:val="18"/>
                <w:szCs w:val="20"/>
              </w:rPr>
              <w:tab/>
              <w:t>€</w:t>
            </w:r>
          </w:p>
          <w:p w14:paraId="0D1EE3EE" w14:textId="77777777" w:rsidR="001D22EC" w:rsidRDefault="001D22EC" w:rsidP="001D22EC">
            <w:pPr>
              <w:pStyle w:val="Standard"/>
              <w:tabs>
                <w:tab w:val="left" w:pos="3916"/>
                <w:tab w:val="right" w:leader="dot" w:pos="490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Assurances</w:t>
            </w:r>
            <w:r>
              <w:rPr>
                <w:rFonts w:eastAsia="Wingdings" w:cs="Wingdings"/>
                <w:sz w:val="18"/>
                <w:szCs w:val="20"/>
              </w:rPr>
              <w:tab/>
            </w:r>
            <w:r>
              <w:rPr>
                <w:rFonts w:eastAsia="Wingdings" w:cs="Wingdings"/>
                <w:sz w:val="18"/>
                <w:szCs w:val="20"/>
              </w:rPr>
              <w:tab/>
              <w:t>€</w:t>
            </w:r>
          </w:p>
          <w:p w14:paraId="751AE558" w14:textId="77777777" w:rsidR="001D22EC" w:rsidRDefault="001D22EC" w:rsidP="001D22EC">
            <w:pPr>
              <w:pStyle w:val="Standard"/>
              <w:tabs>
                <w:tab w:val="left" w:pos="3916"/>
                <w:tab w:val="right" w:leader="dot" w:pos="490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 xml:space="preserve">autres </w:t>
            </w:r>
            <w:r>
              <w:rPr>
                <w:rFonts w:ascii="Arial" w:eastAsia="Wingdings" w:hAnsi="Arial" w:cs="Wingdings"/>
                <w:i/>
                <w:iCs/>
                <w:sz w:val="16"/>
                <w:szCs w:val="20"/>
              </w:rPr>
              <w:t>(à préciser)</w:t>
            </w:r>
            <w:r>
              <w:rPr>
                <w:rFonts w:eastAsia="Wingdings" w:cs="Wingdings"/>
                <w:sz w:val="18"/>
                <w:szCs w:val="20"/>
              </w:rPr>
              <w:tab/>
            </w:r>
            <w:r>
              <w:rPr>
                <w:rFonts w:eastAsia="Wingdings" w:cs="Wingdings"/>
                <w:sz w:val="18"/>
                <w:szCs w:val="20"/>
              </w:rPr>
              <w:tab/>
              <w:t>€</w:t>
            </w:r>
          </w:p>
          <w:p w14:paraId="23DD508A" w14:textId="77777777" w:rsidR="001D22EC" w:rsidRDefault="001D22EC" w:rsidP="001D22EC">
            <w:pPr>
              <w:pStyle w:val="Standard"/>
              <w:tabs>
                <w:tab w:val="left" w:leader="dot" w:pos="3491"/>
                <w:tab w:val="left" w:pos="3916"/>
                <w:tab w:val="right" w:leader="dot" w:pos="4908"/>
              </w:tabs>
              <w:spacing w:before="57"/>
              <w:rPr>
                <w:rFonts w:eastAsia="Wingdings" w:cs="Wingdings"/>
                <w:sz w:val="18"/>
                <w:szCs w:val="20"/>
              </w:rPr>
            </w:pPr>
            <w:r>
              <w:rPr>
                <w:rFonts w:eastAsia="Wingdings" w:cs="Wingdings"/>
                <w:sz w:val="18"/>
                <w:szCs w:val="20"/>
              </w:rPr>
              <w:tab/>
            </w:r>
            <w:r>
              <w:rPr>
                <w:rFonts w:eastAsia="Wingdings" w:cs="Wingdings"/>
                <w:sz w:val="18"/>
                <w:szCs w:val="20"/>
              </w:rPr>
              <w:tab/>
            </w:r>
            <w:r>
              <w:rPr>
                <w:rFonts w:eastAsia="Wingdings" w:cs="Wingdings"/>
                <w:sz w:val="18"/>
                <w:szCs w:val="20"/>
              </w:rPr>
              <w:tab/>
              <w:t>€</w:t>
            </w:r>
          </w:p>
          <w:p w14:paraId="7C678370" w14:textId="77777777" w:rsidR="001D22EC" w:rsidRDefault="001D22EC" w:rsidP="001D22EC">
            <w:pPr>
              <w:pStyle w:val="Standard"/>
              <w:tabs>
                <w:tab w:val="left" w:leader="dot" w:pos="3491"/>
                <w:tab w:val="left" w:pos="3916"/>
                <w:tab w:val="right" w:leader="dot" w:pos="4908"/>
              </w:tabs>
              <w:spacing w:before="57"/>
              <w:rPr>
                <w:rFonts w:eastAsia="Wingdings" w:cs="Wingdings"/>
                <w:sz w:val="18"/>
                <w:szCs w:val="20"/>
              </w:rPr>
            </w:pPr>
            <w:r>
              <w:rPr>
                <w:rFonts w:eastAsia="Wingdings" w:cs="Wingdings"/>
                <w:sz w:val="18"/>
                <w:szCs w:val="20"/>
              </w:rPr>
              <w:tab/>
            </w:r>
            <w:r>
              <w:rPr>
                <w:rFonts w:eastAsia="Wingdings" w:cs="Wingdings"/>
                <w:sz w:val="18"/>
                <w:szCs w:val="20"/>
              </w:rPr>
              <w:tab/>
            </w:r>
            <w:r>
              <w:rPr>
                <w:rFonts w:eastAsia="Wingdings" w:cs="Wingdings"/>
                <w:sz w:val="18"/>
                <w:szCs w:val="20"/>
              </w:rPr>
              <w:tab/>
              <w:t>€</w:t>
            </w:r>
          </w:p>
          <w:p w14:paraId="2A2A6091" w14:textId="77777777" w:rsidR="001D22EC" w:rsidRDefault="001D22EC" w:rsidP="001D22EC">
            <w:pPr>
              <w:pStyle w:val="Standard"/>
              <w:tabs>
                <w:tab w:val="left" w:pos="3916"/>
                <w:tab w:val="right" w:leader="dot" w:pos="4908"/>
              </w:tabs>
              <w:spacing w:before="57"/>
            </w:pPr>
            <w:r>
              <w:rPr>
                <w:rFonts w:ascii="Arial" w:eastAsia="Wingdings" w:hAnsi="Arial" w:cs="Wingdings"/>
                <w:b/>
                <w:bCs/>
                <w:sz w:val="18"/>
                <w:szCs w:val="20"/>
              </w:rPr>
              <w:t>Total des dépenses :</w:t>
            </w:r>
            <w:r>
              <w:rPr>
                <w:sz w:val="18"/>
                <w:szCs w:val="20"/>
              </w:rPr>
              <w:tab/>
            </w:r>
            <w:r>
              <w:rPr>
                <w:b/>
                <w:bCs/>
                <w:sz w:val="18"/>
                <w:szCs w:val="20"/>
              </w:rPr>
              <w:tab/>
            </w:r>
            <w:r>
              <w:rPr>
                <w:sz w:val="18"/>
                <w:szCs w:val="20"/>
              </w:rPr>
              <w:t>€</w:t>
            </w:r>
          </w:p>
        </w:tc>
        <w:tc>
          <w:tcPr>
            <w:tcW w:w="52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6C75E56" w14:textId="77777777" w:rsidR="001D22EC" w:rsidRDefault="001D22EC" w:rsidP="001D22EC">
            <w:pPr>
              <w:pStyle w:val="Standard"/>
              <w:tabs>
                <w:tab w:val="left" w:leader="dot" w:pos="2955"/>
                <w:tab w:val="left" w:pos="3390"/>
              </w:tabs>
              <w:spacing w:before="57"/>
              <w:jc w:val="center"/>
              <w:rPr>
                <w:rFonts w:ascii="Arial" w:hAnsi="Arial" w:cs="Arial"/>
                <w:b/>
                <w:bCs/>
                <w:sz w:val="20"/>
                <w:szCs w:val="20"/>
              </w:rPr>
            </w:pPr>
            <w:r>
              <w:rPr>
                <w:rFonts w:ascii="Arial" w:hAnsi="Arial" w:cs="Arial"/>
                <w:b/>
                <w:bCs/>
                <w:sz w:val="20"/>
                <w:szCs w:val="20"/>
              </w:rPr>
              <w:t>RESSOURCES</w:t>
            </w:r>
          </w:p>
          <w:p w14:paraId="197AE3E8" w14:textId="77777777" w:rsidR="001D22EC" w:rsidRDefault="001D22EC" w:rsidP="001D22EC">
            <w:pPr>
              <w:pStyle w:val="Standard"/>
              <w:tabs>
                <w:tab w:val="left" w:pos="3894"/>
                <w:tab w:val="right" w:leader="dot" w:pos="502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Autofinancement :</w:t>
            </w:r>
            <w:r>
              <w:rPr>
                <w:rFonts w:ascii="Arial" w:eastAsia="Wingdings" w:hAnsi="Arial" w:cs="Wingdings"/>
                <w:sz w:val="18"/>
                <w:szCs w:val="20"/>
              </w:rPr>
              <w:tab/>
            </w:r>
            <w:r>
              <w:rPr>
                <w:rFonts w:ascii="Arial" w:eastAsia="Wingdings" w:hAnsi="Arial" w:cs="Wingdings"/>
                <w:sz w:val="18"/>
                <w:szCs w:val="20"/>
              </w:rPr>
              <w:tab/>
              <w:t>€</w:t>
            </w:r>
          </w:p>
          <w:p w14:paraId="1A860CE1" w14:textId="77777777" w:rsidR="001D22EC" w:rsidRDefault="001D22EC" w:rsidP="001D22EC">
            <w:pPr>
              <w:pStyle w:val="Standard"/>
              <w:tabs>
                <w:tab w:val="left" w:pos="3894"/>
                <w:tab w:val="right" w:leader="dot" w:pos="5028"/>
              </w:tabs>
              <w:spacing w:before="57"/>
              <w:rPr>
                <w:rFonts w:ascii="Arial" w:eastAsia="Wingdings" w:hAnsi="Arial" w:cs="Wingdings"/>
                <w:sz w:val="18"/>
                <w:szCs w:val="20"/>
              </w:rPr>
            </w:pPr>
            <w:r>
              <w:rPr>
                <w:rFonts w:ascii="Arial" w:eastAsia="Wingdings" w:hAnsi="Arial" w:cs="Wingdings"/>
                <w:sz w:val="18"/>
                <w:szCs w:val="20"/>
              </w:rPr>
              <w:t>Apport(s) personnel(s)</w:t>
            </w:r>
            <w:r>
              <w:rPr>
                <w:rFonts w:ascii="Arial" w:eastAsia="Wingdings" w:hAnsi="Arial" w:cs="Wingdings"/>
                <w:sz w:val="18"/>
                <w:szCs w:val="20"/>
              </w:rPr>
              <w:tab/>
            </w:r>
            <w:r>
              <w:rPr>
                <w:rFonts w:ascii="Arial" w:eastAsia="Wingdings" w:hAnsi="Arial" w:cs="Wingdings"/>
                <w:sz w:val="18"/>
                <w:szCs w:val="20"/>
              </w:rPr>
              <w:tab/>
              <w:t>€</w:t>
            </w:r>
          </w:p>
          <w:p w14:paraId="23A8E629" w14:textId="77777777" w:rsidR="001D22EC" w:rsidRDefault="001D22EC" w:rsidP="001D22EC">
            <w:pPr>
              <w:pStyle w:val="Standard"/>
              <w:tabs>
                <w:tab w:val="left" w:pos="3894"/>
                <w:tab w:val="right" w:leader="dot" w:pos="5028"/>
              </w:tabs>
              <w:spacing w:before="57"/>
              <w:rPr>
                <w:rFonts w:ascii="Arial" w:eastAsia="Wingdings" w:hAnsi="Arial" w:cs="Wingdings"/>
                <w:sz w:val="18"/>
                <w:szCs w:val="20"/>
              </w:rPr>
            </w:pPr>
            <w:r>
              <w:rPr>
                <w:rFonts w:ascii="Arial" w:eastAsia="Wingdings" w:hAnsi="Arial" w:cs="Wingdings"/>
                <w:sz w:val="18"/>
                <w:szCs w:val="20"/>
              </w:rPr>
              <w:t>Recette/ventes</w:t>
            </w:r>
            <w:r>
              <w:rPr>
                <w:rFonts w:ascii="Arial" w:eastAsia="Wingdings" w:hAnsi="Arial" w:cs="Wingdings"/>
                <w:sz w:val="18"/>
                <w:szCs w:val="20"/>
              </w:rPr>
              <w:tab/>
            </w:r>
            <w:r>
              <w:rPr>
                <w:rFonts w:ascii="Arial" w:eastAsia="Wingdings" w:hAnsi="Arial" w:cs="Wingdings"/>
                <w:sz w:val="18"/>
                <w:szCs w:val="20"/>
              </w:rPr>
              <w:tab/>
              <w:t>€</w:t>
            </w:r>
          </w:p>
          <w:p w14:paraId="2192853E" w14:textId="77777777" w:rsidR="001D22EC" w:rsidRDefault="001D22EC" w:rsidP="001D22EC">
            <w:pPr>
              <w:pStyle w:val="Standard"/>
              <w:tabs>
                <w:tab w:val="left" w:leader="dot" w:pos="3468"/>
                <w:tab w:val="left" w:pos="3894"/>
                <w:tab w:val="right" w:leader="dot" w:pos="5028"/>
              </w:tabs>
              <w:spacing w:before="57"/>
            </w:pPr>
            <w:r>
              <w:rPr>
                <w:rFonts w:ascii="Arial" w:eastAsia="Wingdings" w:hAnsi="Arial" w:cs="Wingdings"/>
                <w:sz w:val="18"/>
                <w:szCs w:val="20"/>
              </w:rPr>
              <w:t xml:space="preserve">Autres </w:t>
            </w:r>
            <w:r>
              <w:rPr>
                <w:rFonts w:ascii="Arial" w:eastAsia="Wingdings" w:hAnsi="Arial" w:cs="Wingdings"/>
                <w:i/>
                <w:iCs/>
                <w:sz w:val="16"/>
                <w:szCs w:val="20"/>
              </w:rPr>
              <w:t>(à préciser)</w:t>
            </w:r>
            <w:r>
              <w:rPr>
                <w:rFonts w:ascii="Arial" w:eastAsia="Wingdings" w:hAnsi="Arial" w:cs="Wingdings"/>
                <w:sz w:val="18"/>
                <w:szCs w:val="20"/>
              </w:rPr>
              <w:tab/>
            </w:r>
            <w:r>
              <w:rPr>
                <w:rFonts w:ascii="Arial" w:eastAsia="Wingdings" w:hAnsi="Arial" w:cs="Wingdings"/>
                <w:sz w:val="18"/>
                <w:szCs w:val="20"/>
              </w:rPr>
              <w:tab/>
            </w:r>
            <w:r>
              <w:rPr>
                <w:rFonts w:ascii="Arial" w:eastAsia="Wingdings" w:hAnsi="Arial" w:cs="Wingdings"/>
                <w:sz w:val="18"/>
                <w:szCs w:val="20"/>
              </w:rPr>
              <w:tab/>
              <w:t>€</w:t>
            </w:r>
          </w:p>
          <w:p w14:paraId="0D0E66E8" w14:textId="77777777" w:rsidR="001D22EC" w:rsidRDefault="001D22EC" w:rsidP="001D22EC">
            <w:pPr>
              <w:pStyle w:val="Standard"/>
              <w:tabs>
                <w:tab w:val="left" w:leader="dot" w:pos="3468"/>
                <w:tab w:val="left" w:pos="3894"/>
                <w:tab w:val="right" w:leader="dot" w:pos="5028"/>
              </w:tabs>
              <w:spacing w:before="57"/>
              <w:rPr>
                <w:rFonts w:ascii="Arial" w:eastAsia="Wingdings" w:hAnsi="Arial" w:cs="Wingdings"/>
                <w:sz w:val="18"/>
                <w:szCs w:val="20"/>
              </w:rPr>
            </w:pPr>
            <w:r>
              <w:rPr>
                <w:rFonts w:ascii="Arial" w:eastAsia="Wingdings" w:hAnsi="Arial" w:cs="Wingdings"/>
                <w:sz w:val="18"/>
                <w:szCs w:val="20"/>
              </w:rPr>
              <w:tab/>
            </w:r>
            <w:r>
              <w:rPr>
                <w:rFonts w:ascii="Arial" w:eastAsia="Wingdings" w:hAnsi="Arial" w:cs="Wingdings"/>
                <w:sz w:val="18"/>
                <w:szCs w:val="20"/>
              </w:rPr>
              <w:tab/>
            </w:r>
            <w:r>
              <w:rPr>
                <w:rFonts w:ascii="Arial" w:eastAsia="Wingdings" w:hAnsi="Arial" w:cs="Wingdings"/>
                <w:sz w:val="18"/>
                <w:szCs w:val="20"/>
              </w:rPr>
              <w:tab/>
              <w:t>€</w:t>
            </w:r>
          </w:p>
          <w:p w14:paraId="7C8E7B6A" w14:textId="77777777" w:rsidR="001D22EC" w:rsidRDefault="001D22EC" w:rsidP="001D22EC">
            <w:pPr>
              <w:pStyle w:val="Standard"/>
              <w:tabs>
                <w:tab w:val="left" w:pos="3894"/>
                <w:tab w:val="right" w:leader="dot" w:pos="502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 xml:space="preserve">Parrainage </w:t>
            </w:r>
            <w:r>
              <w:rPr>
                <w:rFonts w:ascii="Arial" w:eastAsia="Wingdings" w:hAnsi="Arial" w:cs="Wingdings"/>
                <w:sz w:val="18"/>
                <w:szCs w:val="20"/>
              </w:rPr>
              <w:tab/>
            </w:r>
            <w:r>
              <w:rPr>
                <w:rFonts w:ascii="Arial" w:eastAsia="Wingdings" w:hAnsi="Arial" w:cs="Wingdings"/>
                <w:sz w:val="18"/>
                <w:szCs w:val="20"/>
              </w:rPr>
              <w:tab/>
              <w:t>€</w:t>
            </w:r>
          </w:p>
          <w:p w14:paraId="01218700" w14:textId="77777777" w:rsidR="001D22EC" w:rsidRDefault="001D22EC" w:rsidP="001D22EC">
            <w:pPr>
              <w:pStyle w:val="Standard"/>
              <w:tabs>
                <w:tab w:val="left" w:leader="dot" w:pos="3468"/>
                <w:tab w:val="left" w:pos="3894"/>
                <w:tab w:val="right" w:leader="dot" w:pos="5028"/>
              </w:tabs>
              <w:spacing w:before="57"/>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t>€</w:t>
            </w:r>
          </w:p>
          <w:p w14:paraId="7E44B747" w14:textId="77777777" w:rsidR="001D22EC" w:rsidRDefault="001D22EC" w:rsidP="001D22EC">
            <w:pPr>
              <w:pStyle w:val="Standard"/>
              <w:tabs>
                <w:tab w:val="left" w:leader="dot" w:pos="3468"/>
                <w:tab w:val="left" w:pos="3894"/>
                <w:tab w:val="right" w:leader="dot" w:pos="5028"/>
              </w:tabs>
              <w:spacing w:before="57"/>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t>€</w:t>
            </w:r>
          </w:p>
          <w:p w14:paraId="2D382C69" w14:textId="77777777" w:rsidR="001D22EC" w:rsidRDefault="001D22EC" w:rsidP="001D22EC">
            <w:pPr>
              <w:pStyle w:val="Standard"/>
              <w:tabs>
                <w:tab w:val="left" w:leader="dot" w:pos="3468"/>
                <w:tab w:val="left" w:pos="3894"/>
                <w:tab w:val="right" w:leader="dot" w:pos="5028"/>
              </w:tabs>
              <w:spacing w:before="57"/>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t>€</w:t>
            </w:r>
          </w:p>
          <w:p w14:paraId="5F0C82B2" w14:textId="77777777" w:rsidR="001D22EC" w:rsidRDefault="001D22EC" w:rsidP="001D22EC">
            <w:pPr>
              <w:pStyle w:val="Standard"/>
              <w:tabs>
                <w:tab w:val="left" w:leader="dot" w:pos="3468"/>
                <w:tab w:val="left" w:pos="3894"/>
                <w:tab w:val="right" w:leader="dot" w:pos="5028"/>
              </w:tabs>
              <w:spacing w:before="57"/>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t>€</w:t>
            </w:r>
          </w:p>
          <w:p w14:paraId="7DFEDC99" w14:textId="77777777" w:rsidR="001D22EC" w:rsidRDefault="001D22EC" w:rsidP="001D22EC">
            <w:pPr>
              <w:pStyle w:val="Standard"/>
              <w:tabs>
                <w:tab w:val="left" w:pos="3894"/>
                <w:tab w:val="right" w:leader="dot" w:pos="502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 xml:space="preserve">Autres aides et Subventions </w:t>
            </w:r>
            <w:r>
              <w:rPr>
                <w:rFonts w:ascii="Arial" w:eastAsia="Wingdings" w:hAnsi="Arial" w:cs="Wingdings"/>
                <w:i/>
                <w:iCs/>
                <w:sz w:val="16"/>
                <w:szCs w:val="20"/>
              </w:rPr>
              <w:t>(à préciser)</w:t>
            </w:r>
            <w:r>
              <w:rPr>
                <w:rFonts w:ascii="Arial" w:eastAsia="Wingdings" w:hAnsi="Arial" w:cs="Wingdings"/>
                <w:sz w:val="18"/>
                <w:szCs w:val="20"/>
              </w:rPr>
              <w:tab/>
            </w:r>
            <w:r>
              <w:rPr>
                <w:rFonts w:ascii="Arial" w:eastAsia="Wingdings" w:hAnsi="Arial" w:cs="Wingdings"/>
                <w:sz w:val="18"/>
                <w:szCs w:val="20"/>
              </w:rPr>
              <w:tab/>
              <w:t>€</w:t>
            </w:r>
          </w:p>
          <w:p w14:paraId="3561D60A" w14:textId="77777777" w:rsidR="001D22EC" w:rsidRDefault="001D22EC" w:rsidP="001D22EC">
            <w:pPr>
              <w:pStyle w:val="Standard"/>
              <w:tabs>
                <w:tab w:val="left" w:leader="dot" w:pos="3468"/>
                <w:tab w:val="left" w:pos="3894"/>
                <w:tab w:val="right" w:leader="dot" w:pos="5028"/>
              </w:tabs>
              <w:spacing w:before="57"/>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t>€</w:t>
            </w:r>
          </w:p>
          <w:p w14:paraId="055D0C3D" w14:textId="77777777" w:rsidR="001D22EC" w:rsidRDefault="001D22EC" w:rsidP="001D22EC">
            <w:pPr>
              <w:pStyle w:val="Standard"/>
              <w:tabs>
                <w:tab w:val="left" w:leader="dot" w:pos="3468"/>
                <w:tab w:val="left" w:pos="3894"/>
                <w:tab w:val="right" w:leader="dot" w:pos="5028"/>
              </w:tabs>
              <w:spacing w:before="57"/>
              <w:rPr>
                <w:rFonts w:ascii="Arial" w:hAnsi="Arial" w:cs="Arial"/>
                <w:sz w:val="18"/>
                <w:szCs w:val="20"/>
              </w:rPr>
            </w:pPr>
            <w:r>
              <w:rPr>
                <w:rFonts w:ascii="Arial" w:hAnsi="Arial" w:cs="Arial"/>
                <w:sz w:val="18"/>
                <w:szCs w:val="20"/>
              </w:rPr>
              <w:tab/>
            </w:r>
            <w:r>
              <w:rPr>
                <w:rFonts w:ascii="Arial" w:hAnsi="Arial" w:cs="Arial"/>
                <w:sz w:val="18"/>
                <w:szCs w:val="20"/>
              </w:rPr>
              <w:tab/>
            </w:r>
            <w:r>
              <w:rPr>
                <w:rFonts w:ascii="Arial" w:hAnsi="Arial" w:cs="Arial"/>
                <w:sz w:val="18"/>
                <w:szCs w:val="20"/>
              </w:rPr>
              <w:tab/>
              <w:t>€</w:t>
            </w:r>
          </w:p>
          <w:p w14:paraId="5DAB2207" w14:textId="77777777" w:rsidR="001D22EC" w:rsidRDefault="001D22EC" w:rsidP="001D22EC">
            <w:pPr>
              <w:pStyle w:val="Standard"/>
              <w:tabs>
                <w:tab w:val="left" w:leader="dot" w:pos="2955"/>
                <w:tab w:val="left" w:pos="3390"/>
                <w:tab w:val="right" w:leader="dot" w:pos="5028"/>
              </w:tabs>
              <w:spacing w:before="57"/>
              <w:rPr>
                <w:rFonts w:ascii="Arial" w:hAnsi="Arial" w:cs="Arial"/>
                <w:sz w:val="18"/>
                <w:szCs w:val="20"/>
              </w:rPr>
            </w:pPr>
          </w:p>
          <w:p w14:paraId="09454448" w14:textId="77777777" w:rsidR="001D22EC" w:rsidRDefault="001D22EC" w:rsidP="001D22EC">
            <w:pPr>
              <w:pStyle w:val="Standard"/>
              <w:tabs>
                <w:tab w:val="left" w:pos="3894"/>
                <w:tab w:val="right" w:leader="dot" w:pos="5028"/>
              </w:tabs>
              <w:spacing w:before="57"/>
            </w:pPr>
            <w:r>
              <w:rPr>
                <w:rFonts w:ascii="Wingdings" w:eastAsia="Wingdings" w:hAnsi="Wingdings" w:cs="Wingdings"/>
                <w:sz w:val="18"/>
                <w:szCs w:val="20"/>
              </w:rPr>
              <w:t></w:t>
            </w:r>
            <w:r>
              <w:rPr>
                <w:rFonts w:ascii="Arial" w:eastAsia="Arial" w:hAnsi="Arial" w:cs="Arial"/>
                <w:sz w:val="18"/>
                <w:szCs w:val="20"/>
              </w:rPr>
              <w:t xml:space="preserve"> </w:t>
            </w:r>
            <w:r>
              <w:rPr>
                <w:rFonts w:ascii="Arial" w:eastAsia="Wingdings" w:hAnsi="Arial" w:cs="Wingdings"/>
                <w:sz w:val="18"/>
                <w:szCs w:val="20"/>
              </w:rPr>
              <w:t>Dispositif Projets Initiatives Jeunes de Mérignac</w:t>
            </w:r>
            <w:r>
              <w:rPr>
                <w:rFonts w:ascii="Arial" w:eastAsia="Wingdings" w:hAnsi="Arial" w:cs="Wingdings"/>
                <w:sz w:val="18"/>
                <w:szCs w:val="20"/>
              </w:rPr>
              <w:tab/>
              <w:t>€</w:t>
            </w:r>
          </w:p>
          <w:p w14:paraId="41593A8C" w14:textId="77777777" w:rsidR="001D22EC" w:rsidRDefault="001D22EC" w:rsidP="001D22EC">
            <w:pPr>
              <w:pStyle w:val="Standard"/>
              <w:tabs>
                <w:tab w:val="left" w:leader="dot" w:pos="2955"/>
                <w:tab w:val="left" w:pos="3390"/>
              </w:tabs>
              <w:spacing w:before="57"/>
              <w:rPr>
                <w:rFonts w:ascii="Arial" w:eastAsia="Wingdings" w:hAnsi="Arial" w:cs="Arial"/>
                <w:sz w:val="18"/>
                <w:szCs w:val="20"/>
              </w:rPr>
            </w:pPr>
          </w:p>
          <w:p w14:paraId="1727F623" w14:textId="77777777" w:rsidR="001D22EC" w:rsidRDefault="001D22EC" w:rsidP="001D22EC">
            <w:pPr>
              <w:pStyle w:val="Standard"/>
              <w:tabs>
                <w:tab w:val="left" w:leader="dot" w:pos="2955"/>
                <w:tab w:val="left" w:pos="3390"/>
              </w:tabs>
              <w:spacing w:before="57"/>
              <w:rPr>
                <w:rFonts w:ascii="Arial" w:hAnsi="Arial" w:cs="Arial"/>
                <w:sz w:val="18"/>
                <w:szCs w:val="20"/>
              </w:rPr>
            </w:pPr>
          </w:p>
          <w:p w14:paraId="731A580E" w14:textId="77777777" w:rsidR="001D22EC" w:rsidRDefault="001D22EC" w:rsidP="001D22EC">
            <w:pPr>
              <w:pStyle w:val="Standard"/>
              <w:tabs>
                <w:tab w:val="left" w:leader="dot" w:pos="2955"/>
                <w:tab w:val="left" w:pos="3390"/>
              </w:tabs>
              <w:spacing w:before="57"/>
              <w:rPr>
                <w:rFonts w:ascii="Arial" w:hAnsi="Arial" w:cs="Arial"/>
                <w:sz w:val="18"/>
                <w:szCs w:val="20"/>
              </w:rPr>
            </w:pPr>
          </w:p>
          <w:p w14:paraId="54B10BE4" w14:textId="77777777" w:rsidR="001D22EC" w:rsidRDefault="001D22EC" w:rsidP="001D22EC">
            <w:pPr>
              <w:pStyle w:val="Standard"/>
              <w:tabs>
                <w:tab w:val="left" w:leader="dot" w:pos="2955"/>
                <w:tab w:val="left" w:pos="3390"/>
              </w:tabs>
              <w:spacing w:before="57"/>
              <w:rPr>
                <w:rFonts w:ascii="Arial" w:hAnsi="Arial" w:cs="Arial"/>
                <w:sz w:val="18"/>
                <w:szCs w:val="20"/>
              </w:rPr>
            </w:pPr>
          </w:p>
          <w:p w14:paraId="27221EF1" w14:textId="77777777" w:rsidR="001D22EC" w:rsidRDefault="001D22EC" w:rsidP="001D22EC">
            <w:pPr>
              <w:pStyle w:val="Standard"/>
              <w:tabs>
                <w:tab w:val="left" w:pos="3390"/>
              </w:tabs>
              <w:spacing w:before="57"/>
            </w:pPr>
            <w:r>
              <w:rPr>
                <w:rFonts w:ascii="Arial" w:eastAsia="Wingdings" w:hAnsi="Arial" w:cs="Wingdings"/>
                <w:b/>
                <w:bCs/>
                <w:sz w:val="18"/>
                <w:szCs w:val="20"/>
              </w:rPr>
              <w:t>Total ressources :</w:t>
            </w:r>
            <w:r>
              <w:rPr>
                <w:rFonts w:ascii="Arial" w:hAnsi="Arial" w:cs="Arial"/>
                <w:sz w:val="18"/>
                <w:szCs w:val="20"/>
              </w:rPr>
              <w:tab/>
              <w:t xml:space="preserve">   </w:t>
            </w:r>
            <w:r>
              <w:rPr>
                <w:rFonts w:ascii="Arial" w:hAnsi="Arial" w:cs="Arial"/>
                <w:b/>
                <w:bCs/>
                <w:sz w:val="18"/>
                <w:szCs w:val="20"/>
              </w:rPr>
              <w:tab/>
            </w:r>
            <w:r>
              <w:rPr>
                <w:rFonts w:ascii="Arial" w:hAnsi="Arial" w:cs="Arial"/>
                <w:sz w:val="18"/>
                <w:szCs w:val="20"/>
              </w:rPr>
              <w:t>€</w:t>
            </w:r>
          </w:p>
        </w:tc>
      </w:tr>
    </w:tbl>
    <w:p w14:paraId="0F683E1A" w14:textId="77777777" w:rsidR="001D22EC" w:rsidRPr="001D22EC" w:rsidRDefault="001D22EC" w:rsidP="001D22EC">
      <w:pPr>
        <w:pStyle w:val="Standard"/>
        <w:jc w:val="both"/>
        <w:rPr>
          <w:rFonts w:ascii="Calibri" w:eastAsia="Symbol" w:hAnsi="Calibri" w:cs="Symbol"/>
          <w:b/>
          <w:bCs/>
          <w:color w:val="0CA48B"/>
          <w:kern w:val="0"/>
          <w:lang w:eastAsia="en-US"/>
        </w:rPr>
      </w:pPr>
    </w:p>
    <w:p w14:paraId="3A144244" w14:textId="77777777" w:rsidR="001D22EC" w:rsidRDefault="001D22EC" w:rsidP="001D22EC">
      <w:pPr>
        <w:pStyle w:val="Standard"/>
        <w:jc w:val="both"/>
        <w:rPr>
          <w:rFonts w:ascii="Calibri" w:eastAsia="Symbol" w:hAnsi="Calibri" w:cs="Symbol"/>
          <w:b/>
          <w:bCs/>
          <w:color w:val="0CA48B"/>
          <w:kern w:val="0"/>
          <w:lang w:eastAsia="en-US"/>
        </w:rPr>
      </w:pPr>
    </w:p>
    <w:p w14:paraId="2D23369A" w14:textId="28CF398E" w:rsidR="001D22EC" w:rsidRPr="001D22EC" w:rsidRDefault="001D22EC" w:rsidP="001D22EC">
      <w:pPr>
        <w:pStyle w:val="Standard"/>
        <w:jc w:val="both"/>
        <w:rPr>
          <w:rFonts w:ascii="Calibri" w:eastAsia="Symbol" w:hAnsi="Calibri" w:cs="Symbol"/>
          <w:b/>
          <w:bCs/>
          <w:color w:val="0CA48B"/>
          <w:kern w:val="0"/>
          <w:lang w:eastAsia="en-US"/>
        </w:rPr>
      </w:pPr>
      <w:r w:rsidRPr="001D22EC">
        <w:rPr>
          <w:rFonts w:ascii="Calibri" w:eastAsia="Symbol" w:hAnsi="Calibri" w:cs="Symbol"/>
          <w:b/>
          <w:bCs/>
          <w:color w:val="0CA48B"/>
          <w:kern w:val="0"/>
          <w:lang w:eastAsia="en-US"/>
        </w:rPr>
        <w:t xml:space="preserve">Pièces à joindre </w:t>
      </w:r>
      <w:r w:rsidR="006D0316" w:rsidRPr="001D22EC">
        <w:rPr>
          <w:rFonts w:ascii="Calibri" w:eastAsia="Symbol" w:hAnsi="Calibri" w:cs="Symbol"/>
          <w:b/>
          <w:bCs/>
          <w:color w:val="0CA48B"/>
          <w:kern w:val="0"/>
          <w:lang w:eastAsia="en-US"/>
        </w:rPr>
        <w:t>obligatoirement </w:t>
      </w:r>
      <w:r w:rsidRPr="001D22EC">
        <w:rPr>
          <w:rFonts w:ascii="Calibri" w:eastAsia="Symbol" w:hAnsi="Calibri" w:cs="Symbol"/>
          <w:b/>
          <w:bCs/>
          <w:color w:val="0CA48B"/>
          <w:kern w:val="0"/>
          <w:lang w:eastAsia="en-US"/>
        </w:rPr>
        <w:t xml:space="preserve">au </w:t>
      </w:r>
      <w:r w:rsidR="006D0316" w:rsidRPr="001D22EC">
        <w:rPr>
          <w:rFonts w:ascii="Calibri" w:eastAsia="Symbol" w:hAnsi="Calibri" w:cs="Symbol"/>
          <w:b/>
          <w:bCs/>
          <w:color w:val="0CA48B"/>
          <w:kern w:val="0"/>
          <w:lang w:eastAsia="en-US"/>
        </w:rPr>
        <w:t>dossier :</w:t>
      </w:r>
    </w:p>
    <w:p w14:paraId="3AF26C8A" w14:textId="77777777" w:rsidR="001D22EC" w:rsidRPr="001D22EC" w:rsidRDefault="001D22EC" w:rsidP="001D22EC">
      <w:pPr>
        <w:pStyle w:val="Standard"/>
        <w:jc w:val="both"/>
        <w:rPr>
          <w:rFonts w:ascii="Calibri" w:eastAsia="Symbol" w:hAnsi="Calibri" w:cs="Symbol"/>
          <w:b/>
          <w:bCs/>
          <w:color w:val="0CA48B"/>
          <w:kern w:val="0"/>
          <w:lang w:eastAsia="en-US"/>
        </w:rPr>
      </w:pPr>
    </w:p>
    <w:p w14:paraId="22995A60" w14:textId="40487438" w:rsidR="001D22EC" w:rsidRPr="001D22EC" w:rsidRDefault="001D22EC" w:rsidP="001D22EC">
      <w:pPr>
        <w:pStyle w:val="Standard"/>
        <w:tabs>
          <w:tab w:val="left" w:pos="7320"/>
        </w:tabs>
        <w:jc w:val="both"/>
        <w:rPr>
          <w:rFonts w:ascii="Calibri" w:hAnsi="Calibri"/>
        </w:rPr>
      </w:pPr>
      <w:r>
        <w:rPr>
          <w:rFonts w:ascii="Calibri" w:eastAsia="Symbol" w:hAnsi="Calibri" w:cs="Symbol"/>
          <w:noProof/>
          <w:sz w:val="28"/>
          <w:szCs w:val="28"/>
        </w:rPr>
        <mc:AlternateContent>
          <mc:Choice Requires="wps">
            <w:drawing>
              <wp:anchor distT="0" distB="0" distL="114300" distR="114300" simplePos="0" relativeHeight="251664384" behindDoc="0" locked="0" layoutInCell="1" allowOverlap="1" wp14:anchorId="1ADE7686" wp14:editId="6375C0D4">
                <wp:simplePos x="0" y="0"/>
                <wp:positionH relativeFrom="column">
                  <wp:posOffset>0</wp:posOffset>
                </wp:positionH>
                <wp:positionV relativeFrom="paragraph">
                  <wp:posOffset>-635</wp:posOffset>
                </wp:positionV>
                <wp:extent cx="197893" cy="184245"/>
                <wp:effectExtent l="0" t="0" r="12065" b="25400"/>
                <wp:wrapNone/>
                <wp:docPr id="6" name="Organigramme : Connecteur 6"/>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8F78D" id="Organigramme : Connecteur 6" o:spid="_x0000_s1026" type="#_x0000_t120" style="position:absolute;margin-left:0;margin-top:-.05pt;width:15.6pt;height: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" fillcolor="white [3201]" strokecolor="#0ca48b" strokeweight="2pt"/>
            </w:pict>
          </mc:Fallback>
        </mc:AlternateContent>
      </w:r>
      <w:r>
        <w:rPr>
          <w:rFonts w:ascii="Calibri" w:hAnsi="Calibri"/>
          <w:sz w:val="28"/>
          <w:szCs w:val="28"/>
        </w:rPr>
        <w:t xml:space="preserve">      </w:t>
      </w:r>
      <w:r w:rsidRPr="001D22EC">
        <w:rPr>
          <w:rFonts w:ascii="Calibri" w:hAnsi="Calibri"/>
        </w:rPr>
        <w:t>Un Relevé d’Identité Bancaire ou Postale original</w:t>
      </w:r>
    </w:p>
    <w:p w14:paraId="067B57E8" w14:textId="77777777" w:rsidR="001D22EC" w:rsidRPr="001D22EC" w:rsidRDefault="001D22EC" w:rsidP="001D22EC">
      <w:pPr>
        <w:pStyle w:val="Standard"/>
        <w:tabs>
          <w:tab w:val="left" w:pos="7320"/>
        </w:tabs>
        <w:jc w:val="both"/>
        <w:rPr>
          <w:rFonts w:ascii="Calibri" w:hAnsi="Calibri"/>
        </w:rPr>
      </w:pPr>
    </w:p>
    <w:p w14:paraId="46BC3649" w14:textId="03C531E6" w:rsidR="001D22EC" w:rsidRPr="001D22EC" w:rsidRDefault="001D22EC" w:rsidP="001D22EC">
      <w:pPr>
        <w:pStyle w:val="Standard"/>
        <w:tabs>
          <w:tab w:val="left" w:pos="7320"/>
        </w:tabs>
        <w:jc w:val="both"/>
        <w:rPr>
          <w:rFonts w:ascii="Calibri" w:hAnsi="Calibri"/>
        </w:rPr>
      </w:pPr>
      <w:r w:rsidRPr="001D22EC">
        <w:rPr>
          <w:rFonts w:ascii="Calibri" w:eastAsia="Symbol" w:hAnsi="Calibri" w:cs="Symbol"/>
          <w:noProof/>
        </w:rPr>
        <mc:AlternateContent>
          <mc:Choice Requires="wps">
            <w:drawing>
              <wp:anchor distT="0" distB="0" distL="114300" distR="114300" simplePos="0" relativeHeight="251666432" behindDoc="0" locked="0" layoutInCell="1" allowOverlap="1" wp14:anchorId="79E68CB7" wp14:editId="1CB132BB">
                <wp:simplePos x="0" y="0"/>
                <wp:positionH relativeFrom="column">
                  <wp:posOffset>0</wp:posOffset>
                </wp:positionH>
                <wp:positionV relativeFrom="paragraph">
                  <wp:posOffset>0</wp:posOffset>
                </wp:positionV>
                <wp:extent cx="197893" cy="184245"/>
                <wp:effectExtent l="0" t="0" r="12065" b="25400"/>
                <wp:wrapNone/>
                <wp:docPr id="7" name="Organigramme : Connecteur 7"/>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3D08E" id="Organigramme : Connecteur 7" o:spid="_x0000_s1026" type="#_x0000_t120" style="position:absolute;margin-left:0;margin-top:0;width:15.6pt;height:1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" fillcolor="white [3201]" strokecolor="#0ca48b" strokeweight="2pt"/>
            </w:pict>
          </mc:Fallback>
        </mc:AlternateContent>
      </w:r>
      <w:r w:rsidRPr="001D22EC">
        <w:rPr>
          <w:rFonts w:ascii="Calibri" w:hAnsi="Calibri"/>
        </w:rPr>
        <w:t xml:space="preserve">       Numéro Siret</w:t>
      </w:r>
    </w:p>
    <w:p w14:paraId="16BFA72B" w14:textId="77777777" w:rsidR="001D22EC" w:rsidRPr="001D22EC" w:rsidRDefault="001D22EC" w:rsidP="001D22EC">
      <w:pPr>
        <w:pStyle w:val="Standard"/>
        <w:tabs>
          <w:tab w:val="left" w:pos="7320"/>
        </w:tabs>
        <w:jc w:val="both"/>
        <w:rPr>
          <w:rFonts w:ascii="Calibri" w:hAnsi="Calibri"/>
        </w:rPr>
      </w:pPr>
    </w:p>
    <w:p w14:paraId="3D7B59F9" w14:textId="3F18019F" w:rsidR="001D22EC" w:rsidRPr="001D22EC" w:rsidRDefault="001D22EC" w:rsidP="001D22EC">
      <w:pPr>
        <w:pStyle w:val="Standard"/>
        <w:tabs>
          <w:tab w:val="left" w:pos="7320"/>
        </w:tabs>
        <w:jc w:val="both"/>
        <w:rPr>
          <w:rFonts w:ascii="Calibri" w:hAnsi="Calibri"/>
        </w:rPr>
      </w:pPr>
      <w:r w:rsidRPr="001D22EC">
        <w:rPr>
          <w:rFonts w:ascii="Calibri" w:eastAsia="Symbol" w:hAnsi="Calibri" w:cs="Symbol"/>
          <w:noProof/>
        </w:rPr>
        <mc:AlternateContent>
          <mc:Choice Requires="wps">
            <w:drawing>
              <wp:anchor distT="0" distB="0" distL="114300" distR="114300" simplePos="0" relativeHeight="251668480" behindDoc="0" locked="0" layoutInCell="1" allowOverlap="1" wp14:anchorId="7CE71E9E" wp14:editId="498E8B6F">
                <wp:simplePos x="0" y="0"/>
                <wp:positionH relativeFrom="column">
                  <wp:posOffset>0</wp:posOffset>
                </wp:positionH>
                <wp:positionV relativeFrom="paragraph">
                  <wp:posOffset>-635</wp:posOffset>
                </wp:positionV>
                <wp:extent cx="197893" cy="184245"/>
                <wp:effectExtent l="0" t="0" r="12065" b="25400"/>
                <wp:wrapNone/>
                <wp:docPr id="8" name="Organigramme : Connecteur 8"/>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175C7" id="Organigramme : Connecteur 8" o:spid="_x0000_s1026" type="#_x0000_t120" style="position:absolute;margin-left:0;margin-top:-.05pt;width:15.6pt;height: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" fillcolor="white [3201]" strokecolor="#0ca48b" strokeweight="2pt"/>
            </w:pict>
          </mc:Fallback>
        </mc:AlternateContent>
      </w:r>
      <w:r w:rsidRPr="001D22EC">
        <w:rPr>
          <w:rFonts w:ascii="Calibri" w:hAnsi="Calibri"/>
        </w:rPr>
        <w:t xml:space="preserve">       Statut de l’association, composition du bureau et récépissé de déclaration en préfecture</w:t>
      </w:r>
    </w:p>
    <w:p w14:paraId="3D5C1457" w14:textId="77777777" w:rsidR="001D22EC" w:rsidRPr="001D22EC" w:rsidRDefault="001D22EC" w:rsidP="001D22EC">
      <w:pPr>
        <w:pStyle w:val="Standard"/>
        <w:tabs>
          <w:tab w:val="left" w:pos="7320"/>
        </w:tabs>
        <w:jc w:val="both"/>
        <w:rPr>
          <w:rFonts w:ascii="Calibri" w:hAnsi="Calibri"/>
        </w:rPr>
      </w:pPr>
    </w:p>
    <w:p w14:paraId="40378763" w14:textId="17030C07" w:rsidR="001D22EC" w:rsidRPr="001D22EC" w:rsidRDefault="001D22EC" w:rsidP="001D22EC">
      <w:pPr>
        <w:pStyle w:val="Standard"/>
        <w:tabs>
          <w:tab w:val="left" w:pos="7320"/>
        </w:tabs>
        <w:jc w:val="both"/>
        <w:rPr>
          <w:rFonts w:ascii="Calibri" w:hAnsi="Calibri"/>
        </w:rPr>
      </w:pPr>
      <w:r w:rsidRPr="001D22EC">
        <w:rPr>
          <w:rFonts w:ascii="Calibri" w:eastAsia="Symbol" w:hAnsi="Calibri" w:cs="Symbol"/>
          <w:noProof/>
        </w:rPr>
        <mc:AlternateContent>
          <mc:Choice Requires="wps">
            <w:drawing>
              <wp:anchor distT="0" distB="0" distL="114300" distR="114300" simplePos="0" relativeHeight="251670528" behindDoc="0" locked="0" layoutInCell="1" allowOverlap="1" wp14:anchorId="5C106D4F" wp14:editId="7D3E57D9">
                <wp:simplePos x="0" y="0"/>
                <wp:positionH relativeFrom="column">
                  <wp:posOffset>0</wp:posOffset>
                </wp:positionH>
                <wp:positionV relativeFrom="paragraph">
                  <wp:posOffset>0</wp:posOffset>
                </wp:positionV>
                <wp:extent cx="197893" cy="184245"/>
                <wp:effectExtent l="0" t="0" r="12065" b="25400"/>
                <wp:wrapNone/>
                <wp:docPr id="9" name="Organigramme : Connecteur 9"/>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36F50" id="Organigramme : Connecteur 9" o:spid="_x0000_s1026" type="#_x0000_t120" style="position:absolute;margin-left:0;margin-top:0;width:15.6pt;height:1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" fillcolor="white [3201]" strokecolor="#0ca48b" strokeweight="2pt"/>
            </w:pict>
          </mc:Fallback>
        </mc:AlternateContent>
      </w:r>
      <w:r w:rsidRPr="001D22EC">
        <w:rPr>
          <w:rFonts w:ascii="Calibri" w:hAnsi="Calibri"/>
        </w:rPr>
        <w:t xml:space="preserve">       Une autorisation parentale pour chaque jeune mineur participant au projet</w:t>
      </w:r>
    </w:p>
    <w:p w14:paraId="5D69E78D" w14:textId="77777777" w:rsidR="001D22EC" w:rsidRPr="001D22EC" w:rsidRDefault="001D22EC" w:rsidP="001D22EC">
      <w:pPr>
        <w:pStyle w:val="Standard"/>
        <w:tabs>
          <w:tab w:val="left" w:pos="7320"/>
        </w:tabs>
        <w:jc w:val="both"/>
        <w:rPr>
          <w:rFonts w:ascii="Calibri" w:hAnsi="Calibri"/>
        </w:rPr>
      </w:pPr>
    </w:p>
    <w:p w14:paraId="2D51CA51" w14:textId="6AF12528" w:rsidR="001D22EC" w:rsidRPr="001D22EC" w:rsidRDefault="001D22EC" w:rsidP="001D22EC">
      <w:pPr>
        <w:pStyle w:val="Standard"/>
        <w:tabs>
          <w:tab w:val="left" w:pos="7320"/>
        </w:tabs>
        <w:jc w:val="both"/>
        <w:rPr>
          <w:rFonts w:ascii="Calibri" w:hAnsi="Calibri"/>
        </w:rPr>
      </w:pPr>
      <w:r w:rsidRPr="001D22EC">
        <w:rPr>
          <w:rFonts w:ascii="Calibri" w:eastAsia="Symbol" w:hAnsi="Calibri" w:cs="Symbol"/>
          <w:noProof/>
        </w:rPr>
        <mc:AlternateContent>
          <mc:Choice Requires="wps">
            <w:drawing>
              <wp:anchor distT="0" distB="0" distL="114300" distR="114300" simplePos="0" relativeHeight="251672576" behindDoc="0" locked="0" layoutInCell="1" allowOverlap="1" wp14:anchorId="4B000351" wp14:editId="5A8C0AAC">
                <wp:simplePos x="0" y="0"/>
                <wp:positionH relativeFrom="column">
                  <wp:posOffset>0</wp:posOffset>
                </wp:positionH>
                <wp:positionV relativeFrom="paragraph">
                  <wp:posOffset>-635</wp:posOffset>
                </wp:positionV>
                <wp:extent cx="197893" cy="184245"/>
                <wp:effectExtent l="0" t="0" r="12065" b="25400"/>
                <wp:wrapNone/>
                <wp:docPr id="10" name="Organigramme : Connecteur 10"/>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E7F457" id="Organigramme : Connecteur 10" o:spid="_x0000_s1026" type="#_x0000_t120" style="position:absolute;margin-left:0;margin-top:-.05pt;width:15.6pt;height:1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" fillcolor="white [3201]" strokecolor="#0ca48b" strokeweight="2pt"/>
            </w:pict>
          </mc:Fallback>
        </mc:AlternateContent>
      </w:r>
      <w:r w:rsidRPr="001D22EC">
        <w:rPr>
          <w:rFonts w:ascii="Calibri" w:hAnsi="Calibri"/>
        </w:rPr>
        <w:t xml:space="preserve">       Toute pièce permettant de comprendre et de vérifier les éléments du projet</w:t>
      </w:r>
    </w:p>
    <w:p w14:paraId="7EC33AB3" w14:textId="46374901" w:rsidR="008C5787" w:rsidRDefault="008C5787">
      <w:pPr>
        <w:rPr>
          <w:rFonts w:ascii="Calibri" w:eastAsia="Symbol" w:hAnsi="Calibri" w:cs="Symbol"/>
          <w:b/>
          <w:bCs/>
          <w:color w:val="0CA48B"/>
          <w:szCs w:val="24"/>
        </w:rPr>
      </w:pPr>
      <w:r>
        <w:rPr>
          <w:rFonts w:ascii="Calibri" w:eastAsia="Symbol" w:hAnsi="Calibri" w:cs="Symbol"/>
          <w:b/>
          <w:bCs/>
          <w:color w:val="0CA48B"/>
        </w:rPr>
        <w:br w:type="page"/>
      </w:r>
    </w:p>
    <w:p w14:paraId="1B19E2B2" w14:textId="115E3DDE" w:rsidR="00DE0871" w:rsidRPr="00E32CFF" w:rsidRDefault="00DE0871" w:rsidP="00DE0871">
      <w:pPr>
        <w:pStyle w:val="Heading"/>
        <w:rPr>
          <w:color w:val="0CA48B"/>
        </w:rPr>
      </w:pPr>
      <w:r>
        <w:rPr>
          <w:color w:val="0CA48B"/>
        </w:rPr>
        <w:lastRenderedPageBreak/>
        <w:t>Attestation d’accompagnement</w:t>
      </w:r>
    </w:p>
    <w:p w14:paraId="2D1BB5CA" w14:textId="77777777" w:rsidR="00DE0871" w:rsidRDefault="00DE0871" w:rsidP="008C5787">
      <w:pPr>
        <w:pStyle w:val="Standard"/>
        <w:jc w:val="center"/>
        <w:rPr>
          <w:rFonts w:eastAsia="Wingdings" w:cs="Wingdings"/>
        </w:rPr>
      </w:pPr>
    </w:p>
    <w:p w14:paraId="11087059" w14:textId="36EFEB1E" w:rsidR="008C5787" w:rsidRDefault="008C5787" w:rsidP="008C5787">
      <w:pPr>
        <w:pStyle w:val="Standard"/>
        <w:jc w:val="center"/>
        <w:rPr>
          <w:rFonts w:eastAsia="Wingdings" w:cs="Wingdings"/>
        </w:rPr>
      </w:pPr>
      <w:r>
        <w:rPr>
          <w:rFonts w:eastAsia="Wingdings" w:cs="Wingdings"/>
        </w:rPr>
        <w:t>* * *</w:t>
      </w:r>
    </w:p>
    <w:p w14:paraId="0BCAAE92" w14:textId="77777777" w:rsidR="008C5787" w:rsidRDefault="008C5787" w:rsidP="008C5787">
      <w:pPr>
        <w:pStyle w:val="Standard"/>
        <w:jc w:val="center"/>
        <w:rPr>
          <w:rFonts w:eastAsia="Wingdings" w:cs="Wingdings"/>
        </w:rPr>
      </w:pPr>
    </w:p>
    <w:p w14:paraId="34E25E64" w14:textId="457B6C25" w:rsidR="00DE0871" w:rsidRDefault="008C5787" w:rsidP="00DE0871">
      <w:pPr>
        <w:pStyle w:val="Standard"/>
        <w:tabs>
          <w:tab w:val="left" w:pos="7320"/>
        </w:tabs>
        <w:jc w:val="both"/>
        <w:rPr>
          <w:rFonts w:ascii="Calibri" w:hAnsi="Calibri"/>
        </w:rPr>
      </w:pPr>
      <w:r w:rsidRPr="00DE0871">
        <w:rPr>
          <w:rFonts w:ascii="Calibri" w:hAnsi="Calibri"/>
        </w:rPr>
        <w:t>Je soussigné(e) Mme / Mlle / M (Prénom, Nom)</w:t>
      </w:r>
      <w:r w:rsidR="00DE0871">
        <w:rPr>
          <w:rFonts w:ascii="Calibri" w:hAnsi="Calibri"/>
        </w:rPr>
        <w:t xml:space="preserve"> : </w:t>
      </w:r>
      <w:r w:rsidR="00DF29F6">
        <w:rPr>
          <w:rFonts w:ascii="Calibri" w:hAnsi="Calibri"/>
        </w:rPr>
        <w:t>…</w:t>
      </w:r>
    </w:p>
    <w:p w14:paraId="5D88CA1E" w14:textId="2C7AE6C4" w:rsidR="00DE0871" w:rsidRDefault="008C5787" w:rsidP="00DE0871">
      <w:pPr>
        <w:pStyle w:val="Standard"/>
        <w:tabs>
          <w:tab w:val="left" w:pos="7320"/>
        </w:tabs>
        <w:jc w:val="both"/>
        <w:rPr>
          <w:rFonts w:ascii="Calibri" w:hAnsi="Calibri"/>
        </w:rPr>
      </w:pPr>
      <w:r w:rsidRPr="00DE0871">
        <w:rPr>
          <w:rFonts w:ascii="Calibri" w:hAnsi="Calibri"/>
        </w:rPr>
        <w:t>En qualité</w:t>
      </w:r>
      <w:r w:rsidR="00DE0871">
        <w:rPr>
          <w:rFonts w:ascii="Calibri" w:hAnsi="Calibri"/>
        </w:rPr>
        <w:t xml:space="preserve"> </w:t>
      </w:r>
      <w:r w:rsidRPr="00DE0871">
        <w:rPr>
          <w:rFonts w:ascii="Calibri" w:hAnsi="Calibri"/>
        </w:rPr>
        <w:t>de</w:t>
      </w:r>
      <w:r w:rsidR="00C52186">
        <w:rPr>
          <w:rFonts w:ascii="Calibri" w:hAnsi="Calibri"/>
        </w:rPr>
        <w:t xml:space="preserve"> : </w:t>
      </w:r>
      <w:r w:rsidR="00DF29F6">
        <w:rPr>
          <w:rFonts w:ascii="Calibri" w:hAnsi="Calibri"/>
        </w:rPr>
        <w:t>…</w:t>
      </w:r>
    </w:p>
    <w:p w14:paraId="34D26A80" w14:textId="35ACACE6" w:rsidR="00DE0871" w:rsidRDefault="00DE0871" w:rsidP="00DE0871">
      <w:pPr>
        <w:pStyle w:val="Standard"/>
        <w:tabs>
          <w:tab w:val="left" w:pos="7320"/>
        </w:tabs>
        <w:jc w:val="both"/>
        <w:rPr>
          <w:rFonts w:ascii="Calibri" w:hAnsi="Calibri"/>
        </w:rPr>
      </w:pPr>
      <w:r>
        <w:rPr>
          <w:rFonts w:ascii="Calibri" w:hAnsi="Calibri"/>
        </w:rPr>
        <w:t xml:space="preserve">à </w:t>
      </w:r>
      <w:r w:rsidR="008C5787" w:rsidRPr="00DE0871">
        <w:rPr>
          <w:rFonts w:ascii="Calibri" w:hAnsi="Calibri"/>
        </w:rPr>
        <w:t>Nom de l’organisme ou de la structure accompagnatrice</w:t>
      </w:r>
      <w:r>
        <w:rPr>
          <w:rFonts w:ascii="Calibri" w:hAnsi="Calibri"/>
        </w:rPr>
        <w:t>)</w:t>
      </w:r>
      <w:r w:rsidR="008C5787" w:rsidRPr="00DE0871">
        <w:rPr>
          <w:rFonts w:ascii="Calibri" w:hAnsi="Calibri"/>
        </w:rPr>
        <w:t> :</w:t>
      </w:r>
      <w:r>
        <w:rPr>
          <w:rFonts w:ascii="Calibri" w:hAnsi="Calibri"/>
        </w:rPr>
        <w:t xml:space="preserve"> </w:t>
      </w:r>
      <w:r w:rsidR="00DF29F6">
        <w:rPr>
          <w:rFonts w:ascii="Calibri" w:hAnsi="Calibri"/>
        </w:rPr>
        <w:t>…</w:t>
      </w:r>
    </w:p>
    <w:p w14:paraId="61AFE8B4" w14:textId="77777777" w:rsidR="00DF29F6" w:rsidRDefault="008C5787" w:rsidP="00C56FA8">
      <w:pPr>
        <w:pStyle w:val="Standard"/>
        <w:jc w:val="both"/>
        <w:rPr>
          <w:rFonts w:ascii="Calibri" w:hAnsi="Calibri"/>
        </w:rPr>
      </w:pPr>
      <w:r w:rsidRPr="00DE0871">
        <w:rPr>
          <w:rFonts w:ascii="Calibri" w:hAnsi="Calibri"/>
        </w:rPr>
        <w:t>Adresse :</w:t>
      </w:r>
      <w:r w:rsidR="00DE0871">
        <w:rPr>
          <w:rFonts w:ascii="Calibri" w:hAnsi="Calibri"/>
        </w:rPr>
        <w:t xml:space="preserve"> </w:t>
      </w:r>
      <w:r w:rsidR="00DF29F6">
        <w:rPr>
          <w:rFonts w:ascii="Calibri" w:hAnsi="Calibri"/>
        </w:rPr>
        <w:t>…</w:t>
      </w:r>
    </w:p>
    <w:p w14:paraId="4F5FC6AA" w14:textId="57047957" w:rsidR="00C56FA8" w:rsidRPr="00DF29F6" w:rsidRDefault="00C56FA8" w:rsidP="00C56FA8">
      <w:pPr>
        <w:pStyle w:val="Standard"/>
        <w:jc w:val="both"/>
        <w:rPr>
          <w:rFonts w:ascii="Calibri" w:hAnsi="Calibri"/>
        </w:rPr>
      </w:pPr>
      <w:r w:rsidRPr="00DF29F6">
        <w:rPr>
          <w:rFonts w:ascii="Calibri" w:hAnsi="Calibri"/>
        </w:rPr>
        <w:t xml:space="preserve">Courriel : </w:t>
      </w:r>
      <w:r w:rsidRPr="00DF29F6">
        <w:rPr>
          <w:rFonts w:ascii="Calibri" w:hAnsi="Calibri"/>
        </w:rPr>
        <w:tab/>
      </w:r>
      <w:r w:rsidRPr="00DF29F6">
        <w:rPr>
          <w:rFonts w:ascii="Calibri" w:hAnsi="Calibri"/>
        </w:rPr>
        <w:tab/>
      </w:r>
      <w:r w:rsidRPr="00DF29F6">
        <w:rPr>
          <w:rFonts w:ascii="Calibri" w:hAnsi="Calibri"/>
        </w:rPr>
        <w:tab/>
        <w:t xml:space="preserve">            @</w:t>
      </w:r>
      <w:r w:rsidRPr="00DF29F6">
        <w:rPr>
          <w:rFonts w:ascii="Calibri" w:hAnsi="Calibri"/>
        </w:rPr>
        <w:tab/>
      </w:r>
      <w:r w:rsidRPr="00DF29F6">
        <w:rPr>
          <w:rFonts w:ascii="Calibri" w:hAnsi="Calibri"/>
        </w:rPr>
        <w:tab/>
      </w:r>
      <w:r w:rsidRPr="00DF29F6">
        <w:rPr>
          <w:rFonts w:ascii="Calibri" w:hAnsi="Calibri"/>
        </w:rPr>
        <w:tab/>
      </w:r>
      <w:r w:rsidRPr="00DF29F6">
        <w:rPr>
          <w:rFonts w:ascii="Calibri" w:hAnsi="Calibri"/>
        </w:rPr>
        <w:tab/>
        <w:t>Tel :</w:t>
      </w:r>
    </w:p>
    <w:p w14:paraId="2D5F8811" w14:textId="28555202" w:rsidR="00DE15A1" w:rsidRDefault="008C5787" w:rsidP="00DF29F6">
      <w:pPr>
        <w:pStyle w:val="Standard"/>
        <w:jc w:val="both"/>
        <w:rPr>
          <w:rFonts w:ascii="Calibri" w:hAnsi="Calibri"/>
        </w:rPr>
      </w:pPr>
      <w:r w:rsidRPr="00DE0871">
        <w:rPr>
          <w:rFonts w:ascii="Calibri" w:hAnsi="Calibri"/>
        </w:rPr>
        <w:t>Certifie</w:t>
      </w:r>
      <w:r w:rsidR="00DE0871">
        <w:rPr>
          <w:rFonts w:ascii="Calibri" w:hAnsi="Calibri"/>
        </w:rPr>
        <w:t xml:space="preserve"> </w:t>
      </w:r>
      <w:r w:rsidRPr="00DE0871">
        <w:rPr>
          <w:rFonts w:ascii="Calibri" w:hAnsi="Calibri"/>
        </w:rPr>
        <w:t>par la présente</w:t>
      </w:r>
      <w:r w:rsidR="00DE15A1">
        <w:rPr>
          <w:rFonts w:ascii="Calibri" w:hAnsi="Calibri"/>
        </w:rPr>
        <w:t>,</w:t>
      </w:r>
      <w:r w:rsidRPr="00DE0871">
        <w:rPr>
          <w:rFonts w:ascii="Calibri" w:hAnsi="Calibri"/>
        </w:rPr>
        <w:t xml:space="preserve"> accompagner le projet intitulé</w:t>
      </w:r>
      <w:r w:rsidR="00C56FA8">
        <w:rPr>
          <w:rFonts w:ascii="Calibri" w:hAnsi="Calibri"/>
        </w:rPr>
        <w:t> : …</w:t>
      </w:r>
    </w:p>
    <w:p w14:paraId="7F854EBA" w14:textId="385C1EEC" w:rsidR="008C5787" w:rsidRPr="00DE0871" w:rsidRDefault="008C5787" w:rsidP="00DE0871">
      <w:pPr>
        <w:pStyle w:val="Standard"/>
        <w:tabs>
          <w:tab w:val="left" w:pos="7320"/>
        </w:tabs>
        <w:jc w:val="both"/>
        <w:rPr>
          <w:rFonts w:ascii="Calibri" w:hAnsi="Calibri"/>
        </w:rPr>
      </w:pPr>
      <w:r w:rsidRPr="00DE0871">
        <w:rPr>
          <w:rFonts w:ascii="Calibri" w:hAnsi="Calibri"/>
        </w:rPr>
        <w:t>Présenté à la Ville de Mérignac par (Prénom, NOM du représentant du projet)</w:t>
      </w:r>
      <w:r w:rsidR="00DE15A1">
        <w:rPr>
          <w:rFonts w:ascii="Calibri" w:hAnsi="Calibri"/>
        </w:rPr>
        <w:t> :</w:t>
      </w:r>
      <w:r w:rsidR="00C56FA8">
        <w:rPr>
          <w:rFonts w:ascii="Calibri" w:hAnsi="Calibri"/>
        </w:rPr>
        <w:t xml:space="preserve"> …</w:t>
      </w:r>
    </w:p>
    <w:p w14:paraId="382A37DF" w14:textId="77777777" w:rsidR="008C5787" w:rsidRPr="00DE0871" w:rsidRDefault="008C5787" w:rsidP="00DE0871">
      <w:pPr>
        <w:pStyle w:val="Standard"/>
        <w:tabs>
          <w:tab w:val="left" w:pos="7320"/>
        </w:tabs>
        <w:jc w:val="both"/>
        <w:rPr>
          <w:rFonts w:ascii="Calibri" w:hAnsi="Calibri"/>
        </w:rPr>
      </w:pPr>
    </w:p>
    <w:p w14:paraId="4C167FD8" w14:textId="16336D25" w:rsidR="00E0651D" w:rsidRPr="00ED7ECB" w:rsidRDefault="008C5787" w:rsidP="00C52186">
      <w:pPr>
        <w:pStyle w:val="Standard"/>
        <w:jc w:val="both"/>
        <w:rPr>
          <w:rFonts w:ascii="Calibri" w:eastAsia="Symbol" w:hAnsi="Calibri" w:cs="Symbol"/>
          <w:b/>
          <w:bCs/>
          <w:color w:val="0CA48B"/>
          <w:kern w:val="0"/>
          <w:lang w:eastAsia="en-US"/>
        </w:rPr>
      </w:pPr>
      <w:r w:rsidRPr="00ED7ECB">
        <w:rPr>
          <w:rFonts w:ascii="Calibri" w:eastAsia="Symbol" w:hAnsi="Calibri" w:cs="Symbol"/>
          <w:b/>
          <w:bCs/>
          <w:color w:val="0CA48B"/>
          <w:kern w:val="0"/>
          <w:lang w:eastAsia="en-US"/>
        </w:rPr>
        <w:t>Nature de l’accompagnement :</w:t>
      </w:r>
    </w:p>
    <w:p w14:paraId="271801FC" w14:textId="54366D38" w:rsidR="00C52186" w:rsidRDefault="00C52186" w:rsidP="00C52186">
      <w:pPr>
        <w:pStyle w:val="Standard"/>
        <w:tabs>
          <w:tab w:val="left" w:pos="7320"/>
        </w:tabs>
        <w:spacing w:line="360" w:lineRule="auto"/>
        <w:ind w:firstLine="720"/>
        <w:jc w:val="both"/>
        <w:rPr>
          <w:rFonts w:ascii="Calibri" w:hAnsi="Calibri"/>
        </w:rPr>
      </w:pPr>
      <w:r>
        <w:rPr>
          <w:rFonts w:ascii="Calibri" w:eastAsia="Symbol" w:hAnsi="Calibri" w:cs="Symbol"/>
          <w:noProof/>
          <w:sz w:val="28"/>
          <w:szCs w:val="28"/>
        </w:rPr>
        <mc:AlternateContent>
          <mc:Choice Requires="wps">
            <w:drawing>
              <wp:anchor distT="0" distB="0" distL="114300" distR="114300" simplePos="0" relativeHeight="251674624" behindDoc="0" locked="0" layoutInCell="1" allowOverlap="1" wp14:anchorId="4708D5D5" wp14:editId="39003A13">
                <wp:simplePos x="0" y="0"/>
                <wp:positionH relativeFrom="column">
                  <wp:posOffset>0</wp:posOffset>
                </wp:positionH>
                <wp:positionV relativeFrom="paragraph">
                  <wp:posOffset>0</wp:posOffset>
                </wp:positionV>
                <wp:extent cx="197893" cy="184245"/>
                <wp:effectExtent l="0" t="0" r="12065" b="25400"/>
                <wp:wrapNone/>
                <wp:docPr id="11" name="Organigramme : Connecteur 11"/>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86C0E" id="Organigramme : Connecteur 11" o:spid="_x0000_s1026" type="#_x0000_t120" style="position:absolute;margin-left:0;margin-top:0;width:15.6pt;height:1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" fillcolor="white [3201]" strokecolor="#0ca48b" strokeweight="2pt"/>
            </w:pict>
          </mc:Fallback>
        </mc:AlternateContent>
      </w:r>
      <w:r w:rsidR="008C5787" w:rsidRPr="00DE0871">
        <w:rPr>
          <w:rFonts w:ascii="Calibri" w:hAnsi="Calibri"/>
        </w:rPr>
        <w:t>Moral</w:t>
      </w:r>
    </w:p>
    <w:p w14:paraId="5EBC3C46" w14:textId="1B30C06E" w:rsidR="00C52186" w:rsidRDefault="00C52186" w:rsidP="00C52186">
      <w:pPr>
        <w:pStyle w:val="Standard"/>
        <w:tabs>
          <w:tab w:val="left" w:pos="7320"/>
        </w:tabs>
        <w:spacing w:line="360" w:lineRule="auto"/>
        <w:ind w:firstLine="720"/>
        <w:jc w:val="both"/>
        <w:rPr>
          <w:rFonts w:ascii="Calibri" w:hAnsi="Calibri"/>
        </w:rPr>
      </w:pPr>
      <w:r>
        <w:rPr>
          <w:rFonts w:ascii="Calibri" w:eastAsia="Symbol" w:hAnsi="Calibri" w:cs="Symbol"/>
          <w:noProof/>
          <w:sz w:val="28"/>
          <w:szCs w:val="28"/>
        </w:rPr>
        <mc:AlternateContent>
          <mc:Choice Requires="wps">
            <w:drawing>
              <wp:anchor distT="0" distB="0" distL="114300" distR="114300" simplePos="0" relativeHeight="251676672" behindDoc="0" locked="0" layoutInCell="1" allowOverlap="1" wp14:anchorId="3852FB47" wp14:editId="627E98ED">
                <wp:simplePos x="0" y="0"/>
                <wp:positionH relativeFrom="column">
                  <wp:posOffset>0</wp:posOffset>
                </wp:positionH>
                <wp:positionV relativeFrom="paragraph">
                  <wp:posOffset>0</wp:posOffset>
                </wp:positionV>
                <wp:extent cx="197893" cy="184245"/>
                <wp:effectExtent l="0" t="0" r="12065" b="25400"/>
                <wp:wrapNone/>
                <wp:docPr id="12" name="Organigramme : Connecteur 12"/>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7F8BB" id="Organigramme : Connecteur 12" o:spid="_x0000_s1026" type="#_x0000_t120" style="position:absolute;margin-left:0;margin-top:0;width:15.6pt;height:1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" fillcolor="white [3201]" strokecolor="#0ca48b" strokeweight="2pt"/>
            </w:pict>
          </mc:Fallback>
        </mc:AlternateContent>
      </w:r>
      <w:r w:rsidR="008C5787" w:rsidRPr="00DE0871">
        <w:rPr>
          <w:rFonts w:ascii="Calibri" w:hAnsi="Calibri"/>
        </w:rPr>
        <w:t>Financier (montant à préciser) :</w:t>
      </w:r>
      <w:r>
        <w:rPr>
          <w:rFonts w:ascii="Calibri" w:hAnsi="Calibri"/>
        </w:rPr>
        <w:t xml:space="preserve"> </w:t>
      </w:r>
    </w:p>
    <w:p w14:paraId="5DFA736F" w14:textId="37A4C570" w:rsidR="00C52186" w:rsidRDefault="00C52186" w:rsidP="00C52186">
      <w:pPr>
        <w:pStyle w:val="Standard"/>
        <w:tabs>
          <w:tab w:val="left" w:pos="7320"/>
        </w:tabs>
        <w:spacing w:line="360" w:lineRule="auto"/>
        <w:ind w:firstLine="720"/>
        <w:jc w:val="both"/>
        <w:rPr>
          <w:rFonts w:ascii="Calibri" w:hAnsi="Calibri"/>
        </w:rPr>
      </w:pPr>
      <w:r>
        <w:rPr>
          <w:rFonts w:ascii="Calibri" w:eastAsia="Symbol" w:hAnsi="Calibri" w:cs="Symbol"/>
          <w:noProof/>
          <w:sz w:val="28"/>
          <w:szCs w:val="28"/>
        </w:rPr>
        <mc:AlternateContent>
          <mc:Choice Requires="wps">
            <w:drawing>
              <wp:anchor distT="0" distB="0" distL="114300" distR="114300" simplePos="0" relativeHeight="251678720" behindDoc="0" locked="0" layoutInCell="1" allowOverlap="1" wp14:anchorId="47372AE9" wp14:editId="2A760297">
                <wp:simplePos x="0" y="0"/>
                <wp:positionH relativeFrom="column">
                  <wp:posOffset>0</wp:posOffset>
                </wp:positionH>
                <wp:positionV relativeFrom="paragraph">
                  <wp:posOffset>0</wp:posOffset>
                </wp:positionV>
                <wp:extent cx="197893" cy="184245"/>
                <wp:effectExtent l="0" t="0" r="12065" b="25400"/>
                <wp:wrapNone/>
                <wp:docPr id="16" name="Organigramme : Connecteur 16"/>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627528" id="Organigramme : Connecteur 16" o:spid="_x0000_s1026" type="#_x0000_t120" style="position:absolute;margin-left:0;margin-top:0;width:15.6pt;height:1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" fillcolor="white [3201]" strokecolor="#0ca48b" strokeweight="2pt"/>
            </w:pict>
          </mc:Fallback>
        </mc:AlternateContent>
      </w:r>
      <w:r w:rsidR="008C5787" w:rsidRPr="00DE0871">
        <w:rPr>
          <w:rFonts w:ascii="Calibri" w:hAnsi="Calibri"/>
        </w:rPr>
        <w:t>Technique ou pédagogique</w:t>
      </w:r>
      <w:r w:rsidR="008C5787" w:rsidRPr="00DE0871">
        <w:rPr>
          <w:rFonts w:ascii="Calibri" w:hAnsi="Calibri"/>
        </w:rPr>
        <w:tab/>
      </w:r>
      <w:r w:rsidR="008C5787" w:rsidRPr="00DE0871">
        <w:rPr>
          <w:rFonts w:ascii="Calibri" w:hAnsi="Calibri"/>
        </w:rPr>
        <w:tab/>
      </w:r>
      <w:r w:rsidR="008C5787" w:rsidRPr="00DE0871">
        <w:rPr>
          <w:rFonts w:ascii="Calibri" w:hAnsi="Calibri"/>
        </w:rPr>
        <w:tab/>
      </w:r>
    </w:p>
    <w:p w14:paraId="5F10BDE1" w14:textId="5C3FF17A" w:rsidR="008C5787" w:rsidRPr="00DE0871" w:rsidRDefault="00C52186" w:rsidP="00C52186">
      <w:pPr>
        <w:pStyle w:val="Standard"/>
        <w:tabs>
          <w:tab w:val="left" w:pos="7320"/>
        </w:tabs>
        <w:spacing w:line="360" w:lineRule="auto"/>
        <w:ind w:firstLine="720"/>
        <w:jc w:val="both"/>
        <w:rPr>
          <w:rFonts w:ascii="Calibri" w:hAnsi="Calibri"/>
        </w:rPr>
      </w:pPr>
      <w:r>
        <w:rPr>
          <w:rFonts w:ascii="Calibri" w:eastAsia="Symbol" w:hAnsi="Calibri" w:cs="Symbol"/>
          <w:noProof/>
          <w:sz w:val="28"/>
          <w:szCs w:val="28"/>
        </w:rPr>
        <mc:AlternateContent>
          <mc:Choice Requires="wps">
            <w:drawing>
              <wp:anchor distT="0" distB="0" distL="114300" distR="114300" simplePos="0" relativeHeight="251680768" behindDoc="0" locked="0" layoutInCell="1" allowOverlap="1" wp14:anchorId="1C1FBEBF" wp14:editId="08E56EAC">
                <wp:simplePos x="0" y="0"/>
                <wp:positionH relativeFrom="column">
                  <wp:posOffset>0</wp:posOffset>
                </wp:positionH>
                <wp:positionV relativeFrom="paragraph">
                  <wp:posOffset>0</wp:posOffset>
                </wp:positionV>
                <wp:extent cx="197893" cy="184245"/>
                <wp:effectExtent l="0" t="0" r="12065" b="25400"/>
                <wp:wrapNone/>
                <wp:docPr id="17" name="Organigramme : Connecteur 17"/>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124BE" id="Organigramme : Connecteur 17" o:spid="_x0000_s1026" type="#_x0000_t120" style="position:absolute;margin-left:0;margin-top:0;width:15.6pt;height:1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" fillcolor="white [3201]" strokecolor="#0ca48b" strokeweight="2pt"/>
            </w:pict>
          </mc:Fallback>
        </mc:AlternateContent>
      </w:r>
      <w:r w:rsidR="008C5787" w:rsidRPr="00DE0871">
        <w:rPr>
          <w:rFonts w:ascii="Calibri" w:hAnsi="Calibri"/>
        </w:rPr>
        <w:t>En nature (prêt de matériel, de salle…) :</w:t>
      </w:r>
    </w:p>
    <w:p w14:paraId="49B13B19" w14:textId="09FACAED" w:rsidR="00C52186" w:rsidRDefault="00C52186" w:rsidP="00C52186">
      <w:pPr>
        <w:pStyle w:val="Standard"/>
        <w:tabs>
          <w:tab w:val="left" w:pos="7320"/>
        </w:tabs>
        <w:spacing w:line="360" w:lineRule="auto"/>
        <w:ind w:firstLine="720"/>
        <w:jc w:val="both"/>
        <w:rPr>
          <w:rFonts w:ascii="Calibri" w:hAnsi="Calibri"/>
        </w:rPr>
      </w:pPr>
      <w:r>
        <w:rPr>
          <w:rFonts w:ascii="Calibri" w:eastAsia="Symbol" w:hAnsi="Calibri" w:cs="Symbol"/>
          <w:noProof/>
          <w:sz w:val="28"/>
          <w:szCs w:val="28"/>
        </w:rPr>
        <mc:AlternateContent>
          <mc:Choice Requires="wps">
            <w:drawing>
              <wp:anchor distT="0" distB="0" distL="114300" distR="114300" simplePos="0" relativeHeight="251682816" behindDoc="0" locked="0" layoutInCell="1" allowOverlap="1" wp14:anchorId="75479680" wp14:editId="56659360">
                <wp:simplePos x="0" y="0"/>
                <wp:positionH relativeFrom="column">
                  <wp:posOffset>0</wp:posOffset>
                </wp:positionH>
                <wp:positionV relativeFrom="paragraph">
                  <wp:posOffset>0</wp:posOffset>
                </wp:positionV>
                <wp:extent cx="197893" cy="184245"/>
                <wp:effectExtent l="0" t="0" r="12065" b="25400"/>
                <wp:wrapNone/>
                <wp:docPr id="18" name="Organigramme : Connecteur 18"/>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B05085" id="Organigramme : Connecteur 18" o:spid="_x0000_s1026" type="#_x0000_t120" style="position:absolute;margin-left:0;margin-top:0;width:15.6pt;height:1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" fillcolor="white [3201]" strokecolor="#0ca48b" strokeweight="2pt"/>
            </w:pict>
          </mc:Fallback>
        </mc:AlternateContent>
      </w:r>
      <w:r w:rsidR="008C5787" w:rsidRPr="00DE0871">
        <w:rPr>
          <w:rFonts w:ascii="Calibri" w:hAnsi="Calibri"/>
        </w:rPr>
        <w:t>Médiatique</w:t>
      </w:r>
      <w:r w:rsidR="008C5787" w:rsidRPr="00DE0871">
        <w:rPr>
          <w:rFonts w:ascii="Calibri" w:hAnsi="Calibri"/>
        </w:rPr>
        <w:tab/>
      </w:r>
    </w:p>
    <w:p w14:paraId="20514E10" w14:textId="50F6C078" w:rsidR="008C5787" w:rsidRPr="00DE0871" w:rsidRDefault="00C52186" w:rsidP="00C52186">
      <w:pPr>
        <w:pStyle w:val="Standard"/>
        <w:tabs>
          <w:tab w:val="left" w:pos="7320"/>
        </w:tabs>
        <w:spacing w:line="360" w:lineRule="auto"/>
        <w:ind w:firstLine="720"/>
        <w:jc w:val="both"/>
        <w:rPr>
          <w:rFonts w:ascii="Calibri" w:hAnsi="Calibri"/>
        </w:rPr>
      </w:pPr>
      <w:r>
        <w:rPr>
          <w:rFonts w:ascii="Calibri" w:eastAsia="Symbol" w:hAnsi="Calibri" w:cs="Symbol"/>
          <w:noProof/>
          <w:sz w:val="28"/>
          <w:szCs w:val="28"/>
        </w:rPr>
        <mc:AlternateContent>
          <mc:Choice Requires="wps">
            <w:drawing>
              <wp:anchor distT="0" distB="0" distL="114300" distR="114300" simplePos="0" relativeHeight="251684864" behindDoc="0" locked="0" layoutInCell="1" allowOverlap="1" wp14:anchorId="2542AF23" wp14:editId="0A45941B">
                <wp:simplePos x="0" y="0"/>
                <wp:positionH relativeFrom="column">
                  <wp:posOffset>0</wp:posOffset>
                </wp:positionH>
                <wp:positionV relativeFrom="paragraph">
                  <wp:posOffset>0</wp:posOffset>
                </wp:positionV>
                <wp:extent cx="197893" cy="184245"/>
                <wp:effectExtent l="0" t="0" r="12065" b="25400"/>
                <wp:wrapNone/>
                <wp:docPr id="19" name="Organigramme : Connecteur 19"/>
                <wp:cNvGraphicFramePr/>
                <a:graphic xmlns:a="http://schemas.openxmlformats.org/drawingml/2006/main">
                  <a:graphicData uri="http://schemas.microsoft.com/office/word/2010/wordprocessingShape">
                    <wps:wsp>
                      <wps:cNvSpPr/>
                      <wps:spPr>
                        <a:xfrm>
                          <a:off x="0" y="0"/>
                          <a:ext cx="197893" cy="184245"/>
                        </a:xfrm>
                        <a:prstGeom prst="flowChartConnector">
                          <a:avLst/>
                        </a:prstGeom>
                        <a:ln>
                          <a:solidFill>
                            <a:srgbClr val="0CA48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1CD75" id="Organigramme : Connecteur 19" o:spid="_x0000_s1026" type="#_x0000_t120" style="position:absolute;margin-left:0;margin-top:0;width:15.6pt;height:1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" fillcolor="white [3201]" strokecolor="#0ca48b" strokeweight="2pt"/>
            </w:pict>
          </mc:Fallback>
        </mc:AlternateContent>
      </w:r>
      <w:r w:rsidR="008C5787" w:rsidRPr="00DE0871">
        <w:rPr>
          <w:rFonts w:ascii="Calibri" w:hAnsi="Calibri"/>
        </w:rPr>
        <w:t>Autre</w:t>
      </w:r>
    </w:p>
    <w:p w14:paraId="6A2C6FCF" w14:textId="77777777" w:rsidR="008C5787" w:rsidRPr="00DE0871" w:rsidRDefault="008C5787" w:rsidP="00DE0871">
      <w:pPr>
        <w:pStyle w:val="Standard"/>
        <w:tabs>
          <w:tab w:val="left" w:pos="7320"/>
        </w:tabs>
        <w:jc w:val="both"/>
        <w:rPr>
          <w:rFonts w:ascii="Calibri" w:hAnsi="Calibri"/>
        </w:rPr>
      </w:pPr>
    </w:p>
    <w:p w14:paraId="45CA5AA6" w14:textId="77777777" w:rsidR="008C5787" w:rsidRPr="00DE0871" w:rsidRDefault="008C5787" w:rsidP="00DE0871">
      <w:pPr>
        <w:pStyle w:val="Standard"/>
        <w:tabs>
          <w:tab w:val="left" w:pos="7320"/>
        </w:tabs>
        <w:jc w:val="both"/>
        <w:rPr>
          <w:rFonts w:ascii="Calibri" w:hAnsi="Calibri"/>
        </w:rPr>
      </w:pPr>
      <w:r w:rsidRPr="00DE0871">
        <w:rPr>
          <w:rFonts w:ascii="Calibri" w:hAnsi="Calibri"/>
        </w:rPr>
        <w:t>Précisions sur votre apport et sur votre rôle dans le projet :</w:t>
      </w:r>
    </w:p>
    <w:p w14:paraId="6B934C66" w14:textId="77777777" w:rsidR="00E0651D" w:rsidRDefault="00E0651D" w:rsidP="00E0651D">
      <w:pPr>
        <w:pStyle w:val="Standard"/>
        <w:rPr>
          <w:rFonts w:eastAsia="Symbol" w:cs="Symbol"/>
        </w:rPr>
      </w:pPr>
      <w:r>
        <w:t>………………………………………………………………………………………………………………</w:t>
      </w:r>
    </w:p>
    <w:p w14:paraId="69116976" w14:textId="0FB9B4F4" w:rsidR="008C5787" w:rsidRDefault="00E0651D" w:rsidP="00E0651D">
      <w:pPr>
        <w:pStyle w:val="Standard"/>
        <w:tabs>
          <w:tab w:val="left" w:pos="7320"/>
        </w:tabs>
        <w:jc w:val="both"/>
      </w:pPr>
      <w:r>
        <w:t>………………………………………………………………………………………………………………………………………………………………………………………………………………………………</w:t>
      </w:r>
    </w:p>
    <w:p w14:paraId="625FA797" w14:textId="77777777" w:rsidR="00E0651D" w:rsidRPr="00DE0871" w:rsidRDefault="00E0651D" w:rsidP="00E0651D">
      <w:pPr>
        <w:pStyle w:val="Standard"/>
        <w:tabs>
          <w:tab w:val="left" w:pos="7320"/>
        </w:tabs>
        <w:jc w:val="both"/>
        <w:rPr>
          <w:rFonts w:ascii="Calibri" w:hAnsi="Calibri"/>
        </w:rPr>
      </w:pPr>
    </w:p>
    <w:p w14:paraId="16F8CC70" w14:textId="511C9854" w:rsidR="00E0651D" w:rsidRDefault="008C5787" w:rsidP="00E0651D">
      <w:pPr>
        <w:pStyle w:val="Standard"/>
        <w:rPr>
          <w:rFonts w:ascii="Calibri" w:hAnsi="Calibri"/>
        </w:rPr>
      </w:pPr>
      <w:r w:rsidRPr="00DE0871">
        <w:rPr>
          <w:rFonts w:ascii="Calibri" w:hAnsi="Calibri"/>
        </w:rPr>
        <w:t>Pourquoi avez-vous apporté votre soutien à Mme / Mlle / M</w:t>
      </w:r>
      <w:r w:rsidR="00E0651D">
        <w:rPr>
          <w:rFonts w:ascii="Calibri" w:hAnsi="Calibri"/>
        </w:rPr>
        <w:t> : (indiquez le nom)</w:t>
      </w:r>
    </w:p>
    <w:p w14:paraId="3282CD32" w14:textId="216ABD9C" w:rsidR="00E0651D" w:rsidRDefault="00E0651D" w:rsidP="00E0651D">
      <w:pPr>
        <w:pStyle w:val="Standard"/>
        <w:rPr>
          <w:rFonts w:eastAsia="Symbol" w:cs="Symbol"/>
        </w:rPr>
      </w:pPr>
      <w:r>
        <w:t>………………………………………………………………………………………………………………</w:t>
      </w:r>
    </w:p>
    <w:p w14:paraId="39DFB172" w14:textId="5F06C2C4" w:rsidR="008C5787" w:rsidRPr="00DE0871" w:rsidRDefault="00E0651D" w:rsidP="00E0651D">
      <w:pPr>
        <w:pStyle w:val="Standard"/>
        <w:tabs>
          <w:tab w:val="left" w:pos="7320"/>
        </w:tabs>
        <w:jc w:val="both"/>
        <w:rPr>
          <w:rFonts w:ascii="Calibri" w:hAnsi="Calibri"/>
        </w:rPr>
      </w:pPr>
      <w:r>
        <w:t>………………………………………………………………………………………………………………………………………………………………………………………………………………………………</w:t>
      </w:r>
    </w:p>
    <w:p w14:paraId="6C9DE87F" w14:textId="77777777" w:rsidR="00E0651D" w:rsidRDefault="00E0651D" w:rsidP="00DE0871">
      <w:pPr>
        <w:pStyle w:val="Standard"/>
        <w:tabs>
          <w:tab w:val="left" w:pos="7320"/>
        </w:tabs>
        <w:jc w:val="both"/>
        <w:rPr>
          <w:rFonts w:ascii="Calibri" w:hAnsi="Calibri"/>
        </w:rPr>
      </w:pPr>
    </w:p>
    <w:p w14:paraId="09C851EC" w14:textId="29D41B14" w:rsidR="008C5787" w:rsidRDefault="008C5787" w:rsidP="00E0651D">
      <w:pPr>
        <w:pStyle w:val="Standard"/>
        <w:tabs>
          <w:tab w:val="left" w:pos="7320"/>
        </w:tabs>
        <w:jc w:val="both"/>
        <w:rPr>
          <w:rFonts w:ascii="Calibri" w:hAnsi="Calibri"/>
        </w:rPr>
      </w:pPr>
      <w:r w:rsidRPr="00DE0871">
        <w:rPr>
          <w:rFonts w:ascii="Calibri" w:hAnsi="Calibri"/>
        </w:rPr>
        <w:t xml:space="preserve">Remarques et avis sur le projet : </w:t>
      </w:r>
    </w:p>
    <w:p w14:paraId="5AC3BC0C" w14:textId="77777777" w:rsidR="00E0651D" w:rsidRDefault="00E0651D" w:rsidP="00E0651D">
      <w:pPr>
        <w:pStyle w:val="Standard"/>
        <w:rPr>
          <w:rFonts w:eastAsia="Symbol" w:cs="Symbol"/>
        </w:rPr>
      </w:pPr>
      <w:r>
        <w:t>………………………………………………………………………………………………………………</w:t>
      </w:r>
    </w:p>
    <w:p w14:paraId="491F8F28" w14:textId="2211F7AC" w:rsidR="00E0651D" w:rsidRPr="00DE0871" w:rsidRDefault="00E0651D" w:rsidP="00E0651D">
      <w:pPr>
        <w:pStyle w:val="Standard"/>
        <w:tabs>
          <w:tab w:val="left" w:pos="7320"/>
        </w:tabs>
        <w:jc w:val="both"/>
        <w:rPr>
          <w:rFonts w:ascii="Calibri" w:hAnsi="Calibri"/>
        </w:rPr>
      </w:pPr>
      <w:r>
        <w:t>………………………………………………………………………………………………………………………………………………………………………………………………………………………………</w:t>
      </w:r>
    </w:p>
    <w:p w14:paraId="597EF9DB" w14:textId="77777777" w:rsidR="00E0651D" w:rsidRPr="00DE0871" w:rsidRDefault="00E0651D" w:rsidP="00DE0871">
      <w:pPr>
        <w:pStyle w:val="Standard"/>
        <w:tabs>
          <w:tab w:val="left" w:pos="7320"/>
        </w:tabs>
        <w:jc w:val="both"/>
        <w:rPr>
          <w:rFonts w:ascii="Calibri" w:hAnsi="Calibri"/>
        </w:rPr>
      </w:pPr>
    </w:p>
    <w:p w14:paraId="20E4F874" w14:textId="77A049F4" w:rsidR="00E0651D" w:rsidRDefault="008C5787" w:rsidP="00DE0871">
      <w:pPr>
        <w:pStyle w:val="Standard"/>
        <w:tabs>
          <w:tab w:val="left" w:pos="7320"/>
        </w:tabs>
        <w:jc w:val="both"/>
        <w:rPr>
          <w:rFonts w:ascii="Calibri" w:hAnsi="Calibri"/>
        </w:rPr>
      </w:pPr>
      <w:r w:rsidRPr="00DE0871">
        <w:rPr>
          <w:rFonts w:ascii="Calibri" w:hAnsi="Calibri"/>
        </w:rPr>
        <w:t>Fait à</w:t>
      </w:r>
      <w:r w:rsidR="00E0651D">
        <w:rPr>
          <w:rFonts w:ascii="Calibri" w:hAnsi="Calibri"/>
        </w:rPr>
        <w:t xml:space="preserve"> :                             </w:t>
      </w:r>
    </w:p>
    <w:p w14:paraId="0FC76D31" w14:textId="72C98510" w:rsidR="008C5787" w:rsidRPr="00DE0871" w:rsidRDefault="00E0651D" w:rsidP="00DE0871">
      <w:pPr>
        <w:pStyle w:val="Standard"/>
        <w:tabs>
          <w:tab w:val="left" w:pos="7320"/>
        </w:tabs>
        <w:jc w:val="both"/>
        <w:rPr>
          <w:rFonts w:ascii="Calibri" w:hAnsi="Calibri"/>
        </w:rPr>
      </w:pPr>
      <w:r>
        <w:rPr>
          <w:rFonts w:ascii="Calibri" w:hAnsi="Calibri"/>
        </w:rPr>
        <w:t>L</w:t>
      </w:r>
      <w:r w:rsidR="008C5787" w:rsidRPr="00DE0871">
        <w:rPr>
          <w:rFonts w:ascii="Calibri" w:hAnsi="Calibri"/>
        </w:rPr>
        <w:t>e</w:t>
      </w:r>
      <w:r>
        <w:rPr>
          <w:rFonts w:ascii="Calibri" w:hAnsi="Calibri"/>
        </w:rPr>
        <w:t xml:space="preserve"> : </w:t>
      </w:r>
    </w:p>
    <w:p w14:paraId="70B4BC8D" w14:textId="77777777" w:rsidR="008C5787" w:rsidRPr="00DE0871" w:rsidRDefault="008C5787" w:rsidP="00DE0871">
      <w:pPr>
        <w:pStyle w:val="Standard"/>
        <w:tabs>
          <w:tab w:val="left" w:pos="7320"/>
        </w:tabs>
        <w:jc w:val="both"/>
        <w:rPr>
          <w:rFonts w:ascii="Calibri" w:hAnsi="Calibri"/>
        </w:rPr>
      </w:pPr>
    </w:p>
    <w:p w14:paraId="60B25F90" w14:textId="2FECEA4C" w:rsidR="00ED7ECB" w:rsidRDefault="008C5787" w:rsidP="00DE0871">
      <w:pPr>
        <w:pStyle w:val="Standard"/>
        <w:tabs>
          <w:tab w:val="left" w:pos="7320"/>
        </w:tabs>
        <w:jc w:val="both"/>
        <w:rPr>
          <w:rFonts w:ascii="Calibri" w:hAnsi="Calibri"/>
        </w:rPr>
      </w:pPr>
      <w:r w:rsidRPr="00DE0871">
        <w:rPr>
          <w:rFonts w:ascii="Calibri" w:hAnsi="Calibri"/>
        </w:rPr>
        <w:t>Cachet de l’organisme</w:t>
      </w:r>
      <w:r w:rsidR="00E0651D">
        <w:rPr>
          <w:rFonts w:ascii="Calibri" w:hAnsi="Calibri"/>
        </w:rPr>
        <w:t> :</w:t>
      </w:r>
      <w:r w:rsidRPr="00DE0871">
        <w:rPr>
          <w:rFonts w:ascii="Calibri" w:hAnsi="Calibri"/>
        </w:rPr>
        <w:tab/>
      </w:r>
      <w:r w:rsidRPr="00DE0871">
        <w:rPr>
          <w:rFonts w:ascii="Calibri" w:hAnsi="Calibri"/>
        </w:rPr>
        <w:tab/>
      </w:r>
      <w:r w:rsidRPr="00DE0871">
        <w:rPr>
          <w:rFonts w:ascii="Calibri" w:hAnsi="Calibri"/>
        </w:rPr>
        <w:tab/>
      </w:r>
      <w:r w:rsidRPr="00DE0871">
        <w:rPr>
          <w:rFonts w:ascii="Calibri" w:hAnsi="Calibri"/>
        </w:rPr>
        <w:tab/>
      </w:r>
      <w:r w:rsidRPr="00DE0871">
        <w:rPr>
          <w:rFonts w:ascii="Calibri" w:hAnsi="Calibri"/>
        </w:rPr>
        <w:tab/>
      </w:r>
      <w:r w:rsidRPr="00DE0871">
        <w:rPr>
          <w:rFonts w:ascii="Calibri" w:hAnsi="Calibri"/>
        </w:rPr>
        <w:tab/>
      </w:r>
      <w:r w:rsidRPr="00DE0871">
        <w:rPr>
          <w:rFonts w:ascii="Calibri" w:hAnsi="Calibri"/>
        </w:rPr>
        <w:tab/>
        <w:t>signature :</w:t>
      </w:r>
    </w:p>
    <w:p w14:paraId="2EE521C7" w14:textId="77777777" w:rsidR="00ED7ECB" w:rsidRDefault="00ED7ECB">
      <w:pPr>
        <w:rPr>
          <w:rFonts w:ascii="Calibri" w:eastAsia="Times New Roman" w:hAnsi="Calibri" w:cs="Times New Roman"/>
          <w:color w:val="auto"/>
          <w:kern w:val="3"/>
          <w:szCs w:val="24"/>
          <w:lang w:eastAsia="zh-CN"/>
        </w:rPr>
      </w:pPr>
      <w:r>
        <w:rPr>
          <w:rFonts w:ascii="Calibri" w:hAnsi="Calibri"/>
        </w:rPr>
        <w:br w:type="page"/>
      </w:r>
    </w:p>
    <w:p w14:paraId="5B7B6DAF" w14:textId="2320B789" w:rsidR="00ED7ECB" w:rsidRPr="00E32CFF" w:rsidRDefault="00ED7ECB" w:rsidP="00ED7ECB">
      <w:pPr>
        <w:pStyle w:val="Heading"/>
        <w:rPr>
          <w:color w:val="0CA48B"/>
        </w:rPr>
      </w:pPr>
      <w:r>
        <w:rPr>
          <w:color w:val="0CA48B"/>
        </w:rPr>
        <w:lastRenderedPageBreak/>
        <w:t>Autorisation parentale</w:t>
      </w:r>
    </w:p>
    <w:p w14:paraId="0178534B" w14:textId="77777777" w:rsidR="00ED7ECB" w:rsidRDefault="00ED7ECB" w:rsidP="00ED7ECB">
      <w:pPr>
        <w:pStyle w:val="Standard"/>
        <w:jc w:val="center"/>
        <w:rPr>
          <w:rFonts w:eastAsia="Symbol" w:cs="Symbol"/>
          <w:sz w:val="40"/>
        </w:rPr>
      </w:pPr>
    </w:p>
    <w:p w14:paraId="2F38C110" w14:textId="40707C3B" w:rsidR="00ED7ECB" w:rsidRPr="006E4035" w:rsidRDefault="00ED7ECB" w:rsidP="006E4035">
      <w:pPr>
        <w:pStyle w:val="Standard"/>
        <w:jc w:val="center"/>
        <w:rPr>
          <w:rFonts w:eastAsia="Symbol" w:cs="Symbol"/>
        </w:rPr>
      </w:pPr>
      <w:r>
        <w:rPr>
          <w:rFonts w:eastAsia="Symbol" w:cs="Symbol"/>
        </w:rPr>
        <w:t>* * *</w:t>
      </w:r>
    </w:p>
    <w:p w14:paraId="745F95C1" w14:textId="53E223AB" w:rsidR="00ED7ECB" w:rsidRDefault="00ED7ECB" w:rsidP="006E4035">
      <w:pPr>
        <w:pStyle w:val="Standard"/>
        <w:jc w:val="center"/>
        <w:rPr>
          <w:rFonts w:ascii="Calibri" w:eastAsia="Symbol" w:hAnsi="Calibri" w:cs="Symbol"/>
          <w:b/>
          <w:bCs/>
          <w:color w:val="0CA48B"/>
          <w:kern w:val="0"/>
          <w:sz w:val="28"/>
          <w:szCs w:val="28"/>
          <w:lang w:eastAsia="en-US"/>
        </w:rPr>
      </w:pPr>
      <w:r w:rsidRPr="00ED7ECB">
        <w:rPr>
          <w:rFonts w:ascii="Calibri" w:eastAsia="Symbol" w:hAnsi="Calibri" w:cs="Symbol"/>
          <w:b/>
          <w:bCs/>
          <w:color w:val="0CA48B"/>
          <w:kern w:val="0"/>
          <w:sz w:val="28"/>
          <w:szCs w:val="28"/>
          <w:lang w:eastAsia="en-US"/>
        </w:rPr>
        <w:t>Une attestation pour chaque jeune mineur participant au projet</w:t>
      </w:r>
    </w:p>
    <w:p w14:paraId="257F3190" w14:textId="77777777" w:rsidR="006E4035" w:rsidRPr="006E4035" w:rsidRDefault="006E4035" w:rsidP="006E4035">
      <w:pPr>
        <w:pStyle w:val="Standard"/>
        <w:jc w:val="center"/>
        <w:rPr>
          <w:rFonts w:ascii="Calibri" w:eastAsia="Symbol" w:hAnsi="Calibri" w:cs="Symbol"/>
          <w:b/>
          <w:bCs/>
          <w:color w:val="0CA48B"/>
          <w:kern w:val="0"/>
          <w:sz w:val="28"/>
          <w:szCs w:val="28"/>
          <w:lang w:eastAsia="en-US"/>
        </w:rPr>
      </w:pPr>
    </w:p>
    <w:p w14:paraId="1200F0D9" w14:textId="77777777" w:rsidR="00ED7ECB" w:rsidRDefault="00ED7ECB" w:rsidP="00ED7ECB">
      <w:pPr>
        <w:pStyle w:val="Standard"/>
        <w:jc w:val="center"/>
        <w:rPr>
          <w:rFonts w:eastAsia="Symbol" w:cs="Symbol"/>
        </w:rPr>
      </w:pPr>
      <w:r>
        <w:rPr>
          <w:rFonts w:eastAsia="Symbol" w:cs="Symbol"/>
        </w:rPr>
        <w:t>* * *</w:t>
      </w:r>
    </w:p>
    <w:p w14:paraId="4ADFC0B3" w14:textId="77777777" w:rsidR="00ED7ECB" w:rsidRDefault="00ED7ECB" w:rsidP="00ED7ECB">
      <w:pPr>
        <w:pStyle w:val="Standard"/>
        <w:rPr>
          <w:rFonts w:eastAsia="Symbol" w:cs="Symbol"/>
        </w:rPr>
      </w:pPr>
    </w:p>
    <w:p w14:paraId="515C2305" w14:textId="77777777" w:rsidR="00ED7ECB" w:rsidRPr="00ED7ECB" w:rsidRDefault="00ED7ECB" w:rsidP="00ED7ECB">
      <w:pPr>
        <w:pStyle w:val="Standard"/>
        <w:tabs>
          <w:tab w:val="left" w:pos="7320"/>
        </w:tabs>
        <w:jc w:val="both"/>
        <w:rPr>
          <w:rFonts w:ascii="Calibri" w:hAnsi="Calibri"/>
          <w:sz w:val="28"/>
          <w:szCs w:val="28"/>
        </w:rPr>
      </w:pPr>
      <w:r w:rsidRPr="00ED7ECB">
        <w:rPr>
          <w:rFonts w:ascii="Calibri" w:hAnsi="Calibri"/>
          <w:sz w:val="28"/>
          <w:szCs w:val="28"/>
        </w:rPr>
        <w:t>Partie à compléter par le représentant légal :</w:t>
      </w:r>
    </w:p>
    <w:p w14:paraId="56B864CF" w14:textId="77777777" w:rsidR="00ED7ECB" w:rsidRPr="00ED7ECB" w:rsidRDefault="00ED7ECB" w:rsidP="00ED7ECB">
      <w:pPr>
        <w:pStyle w:val="Standard"/>
        <w:tabs>
          <w:tab w:val="left" w:pos="7320"/>
        </w:tabs>
        <w:jc w:val="both"/>
        <w:rPr>
          <w:rFonts w:ascii="Calibri" w:hAnsi="Calibri"/>
          <w:sz w:val="28"/>
          <w:szCs w:val="28"/>
        </w:rPr>
      </w:pPr>
    </w:p>
    <w:p w14:paraId="58725593" w14:textId="3498C08C" w:rsidR="00ED7ECB" w:rsidRPr="00ED7ECB" w:rsidRDefault="00ED7ECB" w:rsidP="00ED7ECB">
      <w:pPr>
        <w:pStyle w:val="Standard"/>
        <w:tabs>
          <w:tab w:val="left" w:pos="7320"/>
        </w:tabs>
        <w:jc w:val="both"/>
        <w:rPr>
          <w:rFonts w:ascii="Calibri" w:hAnsi="Calibri"/>
          <w:sz w:val="28"/>
          <w:szCs w:val="28"/>
        </w:rPr>
      </w:pPr>
      <w:r w:rsidRPr="00ED7ECB">
        <w:rPr>
          <w:rFonts w:ascii="Calibri" w:hAnsi="Calibri"/>
          <w:sz w:val="28"/>
          <w:szCs w:val="28"/>
        </w:rPr>
        <w:t>Je soussigné(e), - Mme, Mlle, M. (Prénom, NOM du représentant légal) : …</w:t>
      </w:r>
    </w:p>
    <w:p w14:paraId="47FC8414" w14:textId="3CB8AD90" w:rsidR="00ED7ECB" w:rsidRPr="00ED7ECB" w:rsidRDefault="00ED7ECB" w:rsidP="00ED7ECB">
      <w:pPr>
        <w:pStyle w:val="Standard"/>
        <w:tabs>
          <w:tab w:val="left" w:pos="7320"/>
        </w:tabs>
        <w:jc w:val="both"/>
        <w:rPr>
          <w:rFonts w:ascii="Calibri" w:hAnsi="Calibri"/>
          <w:sz w:val="28"/>
          <w:szCs w:val="28"/>
        </w:rPr>
      </w:pPr>
      <w:r w:rsidRPr="00ED7ECB">
        <w:rPr>
          <w:rFonts w:ascii="Calibri" w:hAnsi="Calibri"/>
          <w:sz w:val="28"/>
          <w:szCs w:val="28"/>
        </w:rPr>
        <w:t>Représentant légal de - Mme, Mlle, M. (Prénom, NOM du représentant du projet) : …</w:t>
      </w:r>
    </w:p>
    <w:p w14:paraId="7B1B16DB" w14:textId="2F9FEB68" w:rsidR="00ED7ECB" w:rsidRPr="00ED7ECB" w:rsidRDefault="00ED7ECB" w:rsidP="00ED7ECB">
      <w:pPr>
        <w:pStyle w:val="Standard"/>
        <w:tabs>
          <w:tab w:val="left" w:pos="7320"/>
        </w:tabs>
        <w:jc w:val="both"/>
        <w:rPr>
          <w:rFonts w:ascii="Calibri" w:hAnsi="Calibri"/>
          <w:sz w:val="28"/>
          <w:szCs w:val="28"/>
        </w:rPr>
      </w:pPr>
      <w:r w:rsidRPr="00ED7ECB">
        <w:rPr>
          <w:rFonts w:ascii="Calibri" w:hAnsi="Calibri"/>
          <w:sz w:val="28"/>
          <w:szCs w:val="28"/>
        </w:rPr>
        <w:t>Certifie avoir pris connaissance du projet intitulé ……………………………………...présenté à la Ville de Mérignac.</w:t>
      </w:r>
    </w:p>
    <w:p w14:paraId="5948BF33" w14:textId="77777777" w:rsidR="00ED7ECB" w:rsidRPr="00ED7ECB" w:rsidRDefault="00ED7ECB" w:rsidP="00ED7ECB">
      <w:pPr>
        <w:pStyle w:val="Standard"/>
        <w:tabs>
          <w:tab w:val="left" w:pos="7320"/>
        </w:tabs>
        <w:jc w:val="both"/>
        <w:rPr>
          <w:rFonts w:ascii="Calibri" w:hAnsi="Calibri"/>
          <w:sz w:val="28"/>
          <w:szCs w:val="28"/>
        </w:rPr>
      </w:pPr>
    </w:p>
    <w:p w14:paraId="56DBFA3E" w14:textId="77777777" w:rsidR="00ED7ECB" w:rsidRPr="00ED7ECB" w:rsidRDefault="00ED7ECB" w:rsidP="00ED7ECB">
      <w:pPr>
        <w:pStyle w:val="Standard"/>
        <w:tabs>
          <w:tab w:val="left" w:pos="7320"/>
        </w:tabs>
        <w:jc w:val="both"/>
        <w:rPr>
          <w:rFonts w:ascii="Calibri" w:hAnsi="Calibri"/>
          <w:sz w:val="28"/>
          <w:szCs w:val="28"/>
        </w:rPr>
      </w:pPr>
    </w:p>
    <w:p w14:paraId="501BF9E2" w14:textId="77777777" w:rsidR="00ED7ECB" w:rsidRPr="00ED7ECB" w:rsidRDefault="00ED7ECB" w:rsidP="00ED7ECB">
      <w:pPr>
        <w:pStyle w:val="Standard"/>
        <w:tabs>
          <w:tab w:val="left" w:pos="7320"/>
        </w:tabs>
        <w:jc w:val="both"/>
        <w:rPr>
          <w:rFonts w:ascii="Calibri" w:hAnsi="Calibri"/>
          <w:sz w:val="28"/>
          <w:szCs w:val="28"/>
        </w:rPr>
      </w:pPr>
      <w:r w:rsidRPr="00ED7ECB">
        <w:rPr>
          <w:rFonts w:ascii="Calibri" w:hAnsi="Calibri"/>
          <w:sz w:val="28"/>
          <w:szCs w:val="28"/>
        </w:rPr>
        <w:t>Nous dégageons de la Ville de Mérignac toute responsabilité relative à sa réalisation.</w:t>
      </w:r>
    </w:p>
    <w:p w14:paraId="5C4E3961" w14:textId="77777777" w:rsidR="00ED7ECB" w:rsidRPr="00ED7ECB" w:rsidRDefault="00ED7ECB" w:rsidP="00ED7ECB">
      <w:pPr>
        <w:pStyle w:val="Standard"/>
        <w:tabs>
          <w:tab w:val="left" w:pos="7320"/>
        </w:tabs>
        <w:jc w:val="both"/>
        <w:rPr>
          <w:rFonts w:ascii="Calibri" w:hAnsi="Calibri"/>
          <w:sz w:val="28"/>
          <w:szCs w:val="28"/>
        </w:rPr>
      </w:pPr>
    </w:p>
    <w:p w14:paraId="3FFC15C1" w14:textId="77777777" w:rsidR="00ED7ECB" w:rsidRPr="00ED7ECB" w:rsidRDefault="00ED7ECB" w:rsidP="00ED7ECB">
      <w:pPr>
        <w:pStyle w:val="Standard"/>
        <w:tabs>
          <w:tab w:val="left" w:pos="7320"/>
        </w:tabs>
        <w:jc w:val="both"/>
        <w:rPr>
          <w:rFonts w:ascii="Calibri" w:hAnsi="Calibri"/>
          <w:sz w:val="28"/>
          <w:szCs w:val="28"/>
        </w:rPr>
      </w:pPr>
      <w:r w:rsidRPr="00ED7ECB">
        <w:rPr>
          <w:rFonts w:ascii="Calibri" w:hAnsi="Calibri"/>
          <w:sz w:val="28"/>
          <w:szCs w:val="28"/>
        </w:rPr>
        <w:t>Je l’autorise à participer à ce projet dans le cadre du dispositif « Projets Initiatives Jeunes » mis en place par la Ville de Mérignac.</w:t>
      </w:r>
    </w:p>
    <w:p w14:paraId="44DB6CF2" w14:textId="77777777" w:rsidR="00ED7ECB" w:rsidRPr="00ED7ECB" w:rsidRDefault="00ED7ECB" w:rsidP="00ED7ECB">
      <w:pPr>
        <w:pStyle w:val="Standard"/>
        <w:tabs>
          <w:tab w:val="left" w:pos="7320"/>
        </w:tabs>
        <w:jc w:val="both"/>
        <w:rPr>
          <w:rFonts w:ascii="Calibri" w:hAnsi="Calibri"/>
          <w:sz w:val="28"/>
          <w:szCs w:val="28"/>
        </w:rPr>
      </w:pPr>
    </w:p>
    <w:p w14:paraId="30EF65F8" w14:textId="77777777" w:rsidR="00ED7ECB" w:rsidRPr="00ED7ECB" w:rsidRDefault="00ED7ECB" w:rsidP="00ED7ECB">
      <w:pPr>
        <w:pStyle w:val="Standard"/>
        <w:tabs>
          <w:tab w:val="left" w:pos="7320"/>
        </w:tabs>
        <w:jc w:val="both"/>
        <w:rPr>
          <w:rFonts w:ascii="Calibri" w:hAnsi="Calibri"/>
          <w:sz w:val="28"/>
          <w:szCs w:val="28"/>
        </w:rPr>
      </w:pPr>
    </w:p>
    <w:p w14:paraId="6B279DB4" w14:textId="77777777" w:rsidR="00ED7ECB" w:rsidRPr="00ED7ECB" w:rsidRDefault="00ED7ECB" w:rsidP="00ED7ECB">
      <w:pPr>
        <w:pStyle w:val="Standard"/>
        <w:tabs>
          <w:tab w:val="left" w:pos="7320"/>
        </w:tabs>
        <w:jc w:val="both"/>
        <w:rPr>
          <w:rFonts w:ascii="Calibri" w:hAnsi="Calibri"/>
          <w:sz w:val="28"/>
          <w:szCs w:val="28"/>
        </w:rPr>
      </w:pPr>
      <w:r w:rsidRPr="00ED7ECB">
        <w:rPr>
          <w:rFonts w:ascii="Calibri" w:hAnsi="Calibri"/>
          <w:sz w:val="28"/>
          <w:szCs w:val="28"/>
        </w:rPr>
        <w:t>Fait pour valoir ce que droit.</w:t>
      </w:r>
    </w:p>
    <w:p w14:paraId="69D9EE96" w14:textId="77777777" w:rsidR="00ED7ECB" w:rsidRPr="00ED7ECB" w:rsidRDefault="00ED7ECB" w:rsidP="00ED7ECB">
      <w:pPr>
        <w:pStyle w:val="Standard"/>
        <w:tabs>
          <w:tab w:val="left" w:pos="7320"/>
        </w:tabs>
        <w:jc w:val="both"/>
        <w:rPr>
          <w:rFonts w:ascii="Calibri" w:hAnsi="Calibri"/>
          <w:sz w:val="28"/>
          <w:szCs w:val="28"/>
        </w:rPr>
      </w:pPr>
    </w:p>
    <w:p w14:paraId="68A2D56B" w14:textId="77777777" w:rsidR="00ED7ECB" w:rsidRPr="00ED7ECB" w:rsidRDefault="00ED7ECB" w:rsidP="00ED7ECB">
      <w:pPr>
        <w:pStyle w:val="Standard"/>
        <w:tabs>
          <w:tab w:val="left" w:pos="7320"/>
        </w:tabs>
        <w:jc w:val="both"/>
        <w:rPr>
          <w:rFonts w:ascii="Calibri" w:hAnsi="Calibri"/>
          <w:sz w:val="28"/>
          <w:szCs w:val="28"/>
        </w:rPr>
      </w:pPr>
    </w:p>
    <w:p w14:paraId="5963727A" w14:textId="77777777" w:rsidR="00ED7ECB" w:rsidRPr="00ED7ECB" w:rsidRDefault="00ED7ECB" w:rsidP="00ED7ECB">
      <w:pPr>
        <w:pStyle w:val="Standard"/>
        <w:tabs>
          <w:tab w:val="left" w:pos="7320"/>
        </w:tabs>
        <w:jc w:val="both"/>
        <w:rPr>
          <w:rFonts w:ascii="Calibri" w:hAnsi="Calibri"/>
          <w:sz w:val="28"/>
          <w:szCs w:val="28"/>
        </w:rPr>
      </w:pPr>
      <w:r w:rsidRPr="00ED7ECB">
        <w:rPr>
          <w:rFonts w:ascii="Calibri" w:hAnsi="Calibri"/>
          <w:sz w:val="28"/>
          <w:szCs w:val="28"/>
        </w:rPr>
        <w:t xml:space="preserve">Fait à :                             </w:t>
      </w:r>
    </w:p>
    <w:p w14:paraId="572B9E5E" w14:textId="77777777" w:rsidR="00ED7ECB" w:rsidRPr="00ED7ECB" w:rsidRDefault="00ED7ECB" w:rsidP="00ED7ECB">
      <w:pPr>
        <w:pStyle w:val="Standard"/>
        <w:tabs>
          <w:tab w:val="left" w:pos="7320"/>
        </w:tabs>
        <w:jc w:val="both"/>
        <w:rPr>
          <w:rFonts w:ascii="Calibri" w:hAnsi="Calibri"/>
          <w:sz w:val="28"/>
          <w:szCs w:val="28"/>
        </w:rPr>
      </w:pPr>
      <w:r w:rsidRPr="00ED7ECB">
        <w:rPr>
          <w:rFonts w:ascii="Calibri" w:hAnsi="Calibri"/>
          <w:sz w:val="28"/>
          <w:szCs w:val="28"/>
        </w:rPr>
        <w:t xml:space="preserve">Le : </w:t>
      </w:r>
    </w:p>
    <w:p w14:paraId="379AF545" w14:textId="77777777" w:rsidR="00ED7ECB" w:rsidRPr="00ED7ECB" w:rsidRDefault="00ED7ECB" w:rsidP="00ED7ECB">
      <w:pPr>
        <w:pStyle w:val="Standard"/>
        <w:tabs>
          <w:tab w:val="left" w:pos="7320"/>
        </w:tabs>
        <w:jc w:val="both"/>
        <w:rPr>
          <w:rFonts w:ascii="Calibri" w:hAnsi="Calibri"/>
          <w:sz w:val="28"/>
          <w:szCs w:val="28"/>
        </w:rPr>
      </w:pPr>
    </w:p>
    <w:p w14:paraId="4EC033B4" w14:textId="5CD7A52E" w:rsidR="00ED7ECB" w:rsidRPr="00ED7ECB" w:rsidRDefault="00ED7ECB" w:rsidP="00ED7ECB">
      <w:pPr>
        <w:pStyle w:val="Standard"/>
        <w:tabs>
          <w:tab w:val="left" w:pos="7320"/>
        </w:tabs>
        <w:jc w:val="right"/>
        <w:rPr>
          <w:rFonts w:ascii="Calibri" w:hAnsi="Calibri"/>
          <w:sz w:val="28"/>
          <w:szCs w:val="28"/>
        </w:rPr>
      </w:pPr>
      <w:r w:rsidRPr="00ED7ECB">
        <w:rPr>
          <w:rFonts w:ascii="Calibri" w:hAnsi="Calibri"/>
          <w:sz w:val="28"/>
          <w:szCs w:val="28"/>
        </w:rPr>
        <w:t>Signature du représentant légal</w:t>
      </w:r>
    </w:p>
    <w:p w14:paraId="3E8C5FDA" w14:textId="1CF5A1A0" w:rsidR="00ED7ECB" w:rsidRPr="00ED7ECB" w:rsidRDefault="00ED7ECB" w:rsidP="00ED7ECB">
      <w:pPr>
        <w:pStyle w:val="Standard"/>
        <w:tabs>
          <w:tab w:val="left" w:pos="7320"/>
        </w:tabs>
        <w:jc w:val="right"/>
        <w:rPr>
          <w:rFonts w:ascii="Calibri" w:hAnsi="Calibri"/>
          <w:sz w:val="28"/>
          <w:szCs w:val="28"/>
        </w:rPr>
      </w:pPr>
      <w:r w:rsidRPr="00ED7ECB">
        <w:rPr>
          <w:rFonts w:ascii="Calibri" w:hAnsi="Calibri"/>
          <w:sz w:val="28"/>
          <w:szCs w:val="28"/>
        </w:rPr>
        <w:t>Précédée de la mention manuscrite</w:t>
      </w:r>
    </w:p>
    <w:p w14:paraId="2A45F168" w14:textId="67182290" w:rsidR="00ED7ECB" w:rsidRPr="00ED7ECB" w:rsidRDefault="00ED7ECB" w:rsidP="00ED7ECB">
      <w:pPr>
        <w:pStyle w:val="Standard"/>
        <w:tabs>
          <w:tab w:val="left" w:pos="7320"/>
        </w:tabs>
        <w:jc w:val="right"/>
        <w:rPr>
          <w:rFonts w:ascii="Calibri" w:hAnsi="Calibri"/>
          <w:sz w:val="28"/>
          <w:szCs w:val="28"/>
        </w:rPr>
      </w:pPr>
      <w:r w:rsidRPr="00ED7ECB">
        <w:rPr>
          <w:rFonts w:ascii="Calibri" w:hAnsi="Calibri"/>
          <w:sz w:val="28"/>
          <w:szCs w:val="28"/>
        </w:rPr>
        <w:t>« Lu et approuvé »</w:t>
      </w:r>
    </w:p>
    <w:p w14:paraId="584AF9FF" w14:textId="10CA929D" w:rsidR="009440B3" w:rsidRDefault="009440B3">
      <w:pPr>
        <w:rPr>
          <w:rFonts w:ascii="Calibri" w:eastAsia="Times New Roman" w:hAnsi="Calibri" w:cs="Times New Roman"/>
          <w:color w:val="auto"/>
          <w:kern w:val="3"/>
          <w:szCs w:val="24"/>
          <w:lang w:eastAsia="zh-CN"/>
        </w:rPr>
      </w:pPr>
      <w:r>
        <w:rPr>
          <w:rFonts w:ascii="Calibri" w:hAnsi="Calibri"/>
        </w:rPr>
        <w:br w:type="page"/>
      </w:r>
    </w:p>
    <w:p w14:paraId="027AD100" w14:textId="06EE3181" w:rsidR="009440B3" w:rsidRPr="006E4035" w:rsidRDefault="009440B3" w:rsidP="006E4035">
      <w:pPr>
        <w:pStyle w:val="Heading"/>
        <w:rPr>
          <w:color w:val="0CA48B"/>
        </w:rPr>
      </w:pPr>
      <w:r w:rsidRPr="009440B3">
        <w:rPr>
          <w:color w:val="0CA48B"/>
        </w:rPr>
        <w:lastRenderedPageBreak/>
        <w:t>Engagement déclaration sur l’honneur</w:t>
      </w:r>
    </w:p>
    <w:p w14:paraId="69EE6E1C" w14:textId="77777777" w:rsidR="006E4035" w:rsidRDefault="006E4035" w:rsidP="006E4035">
      <w:pPr>
        <w:pStyle w:val="Standard"/>
        <w:jc w:val="center"/>
        <w:rPr>
          <w:rFonts w:eastAsia="Symbol" w:cs="Symbol"/>
        </w:rPr>
      </w:pPr>
    </w:p>
    <w:p w14:paraId="30B57CD7" w14:textId="1021560A" w:rsidR="006E4035" w:rsidRPr="006E4035" w:rsidRDefault="006E4035" w:rsidP="006E4035">
      <w:pPr>
        <w:pStyle w:val="Standard"/>
        <w:jc w:val="center"/>
        <w:rPr>
          <w:rFonts w:eastAsia="Symbol" w:cs="Symbol"/>
        </w:rPr>
      </w:pPr>
      <w:r>
        <w:rPr>
          <w:rFonts w:eastAsia="Symbol" w:cs="Symbol"/>
        </w:rPr>
        <w:t>* * *</w:t>
      </w:r>
    </w:p>
    <w:p w14:paraId="67747D5D" w14:textId="1B9D1E02" w:rsidR="006E4035" w:rsidRDefault="006E4035" w:rsidP="006E4035">
      <w:pPr>
        <w:pStyle w:val="Standard"/>
        <w:jc w:val="center"/>
        <w:rPr>
          <w:rFonts w:ascii="Calibri" w:eastAsia="Symbol" w:hAnsi="Calibri" w:cs="Symbol"/>
          <w:b/>
          <w:bCs/>
          <w:color w:val="0CA48B"/>
          <w:kern w:val="0"/>
          <w:sz w:val="28"/>
          <w:szCs w:val="28"/>
          <w:lang w:eastAsia="en-US"/>
        </w:rPr>
      </w:pPr>
      <w:r w:rsidRPr="006E4035">
        <w:rPr>
          <w:rFonts w:ascii="Calibri" w:eastAsia="Symbol" w:hAnsi="Calibri" w:cs="Symbol"/>
          <w:b/>
          <w:bCs/>
          <w:color w:val="0CA48B"/>
          <w:kern w:val="0"/>
          <w:sz w:val="28"/>
          <w:szCs w:val="28"/>
          <w:lang w:eastAsia="en-US"/>
        </w:rPr>
        <w:t>Document remis après décision du jury et PAR LE JURY</w:t>
      </w:r>
    </w:p>
    <w:p w14:paraId="7594EB25" w14:textId="77777777" w:rsidR="006E4035" w:rsidRPr="006E4035" w:rsidRDefault="006E4035" w:rsidP="006E4035">
      <w:pPr>
        <w:pStyle w:val="Standard"/>
        <w:jc w:val="center"/>
        <w:rPr>
          <w:rFonts w:eastAsia="Symbol" w:cs="Symbol"/>
          <w:b/>
          <w:bCs/>
          <w:color w:val="FF0000"/>
        </w:rPr>
      </w:pPr>
    </w:p>
    <w:p w14:paraId="7AFA47E7" w14:textId="77777777" w:rsidR="006E4035" w:rsidRDefault="006E4035" w:rsidP="006E4035">
      <w:pPr>
        <w:pStyle w:val="Standard"/>
        <w:jc w:val="center"/>
        <w:rPr>
          <w:rFonts w:eastAsia="Symbol" w:cs="Symbol"/>
        </w:rPr>
      </w:pPr>
      <w:r>
        <w:rPr>
          <w:rFonts w:eastAsia="Symbol" w:cs="Symbol"/>
        </w:rPr>
        <w:t>* * *</w:t>
      </w:r>
    </w:p>
    <w:p w14:paraId="3CB0AE6A" w14:textId="77777777" w:rsidR="009440B3" w:rsidRDefault="009440B3" w:rsidP="009440B3">
      <w:pPr>
        <w:pStyle w:val="Standard"/>
        <w:rPr>
          <w:rFonts w:eastAsia="Symbol" w:cs="Symbol"/>
        </w:rPr>
      </w:pPr>
    </w:p>
    <w:p w14:paraId="611FE1F0" w14:textId="30B2A0D5" w:rsidR="009440B3" w:rsidRPr="009440B3" w:rsidRDefault="009440B3" w:rsidP="009440B3">
      <w:pPr>
        <w:pStyle w:val="Standard"/>
        <w:tabs>
          <w:tab w:val="left" w:pos="7320"/>
        </w:tabs>
        <w:jc w:val="both"/>
        <w:rPr>
          <w:rFonts w:ascii="Calibri" w:hAnsi="Calibri"/>
          <w:sz w:val="28"/>
          <w:szCs w:val="28"/>
        </w:rPr>
      </w:pPr>
      <w:r w:rsidRPr="009440B3">
        <w:rPr>
          <w:rFonts w:ascii="Calibri" w:hAnsi="Calibri"/>
          <w:sz w:val="28"/>
          <w:szCs w:val="28"/>
        </w:rPr>
        <w:t>Je soussigné(e)</w:t>
      </w:r>
      <w:r w:rsidR="006E4035">
        <w:rPr>
          <w:rFonts w:ascii="Calibri" w:hAnsi="Calibri"/>
          <w:sz w:val="28"/>
          <w:szCs w:val="28"/>
        </w:rPr>
        <w:t xml:space="preserve"> : </w:t>
      </w:r>
      <w:r w:rsidRPr="009440B3">
        <w:rPr>
          <w:rFonts w:ascii="Calibri" w:hAnsi="Calibri"/>
          <w:sz w:val="28"/>
          <w:szCs w:val="28"/>
        </w:rPr>
        <w:tab/>
      </w:r>
    </w:p>
    <w:p w14:paraId="68726BFE" w14:textId="77777777" w:rsidR="009440B3" w:rsidRPr="009440B3" w:rsidRDefault="009440B3" w:rsidP="009440B3">
      <w:pPr>
        <w:pStyle w:val="Standard"/>
        <w:tabs>
          <w:tab w:val="left" w:pos="7320"/>
        </w:tabs>
        <w:jc w:val="both"/>
        <w:rPr>
          <w:rFonts w:ascii="Calibri" w:hAnsi="Calibri"/>
          <w:sz w:val="28"/>
          <w:szCs w:val="28"/>
        </w:rPr>
      </w:pPr>
    </w:p>
    <w:p w14:paraId="1BFA9705" w14:textId="01128524" w:rsidR="006E4035" w:rsidRDefault="009440B3" w:rsidP="009440B3">
      <w:pPr>
        <w:pStyle w:val="Standard"/>
        <w:tabs>
          <w:tab w:val="left" w:pos="7320"/>
        </w:tabs>
        <w:jc w:val="both"/>
        <w:rPr>
          <w:rFonts w:ascii="Calibri" w:hAnsi="Calibri"/>
          <w:sz w:val="28"/>
          <w:szCs w:val="28"/>
        </w:rPr>
      </w:pPr>
      <w:r w:rsidRPr="009440B3">
        <w:rPr>
          <w:rFonts w:ascii="Calibri" w:hAnsi="Calibri"/>
          <w:sz w:val="28"/>
          <w:szCs w:val="28"/>
        </w:rPr>
        <w:t>Candidat à la bourse ou représentant du projet (pour un projet collectif) :</w:t>
      </w:r>
    </w:p>
    <w:p w14:paraId="23EA8739" w14:textId="2DB40062" w:rsidR="006E4035" w:rsidRDefault="006E4035" w:rsidP="009440B3">
      <w:pPr>
        <w:pStyle w:val="Standard"/>
        <w:numPr>
          <w:ilvl w:val="0"/>
          <w:numId w:val="12"/>
        </w:numPr>
        <w:tabs>
          <w:tab w:val="left" w:pos="7320"/>
        </w:tabs>
        <w:jc w:val="both"/>
        <w:rPr>
          <w:rFonts w:ascii="Calibri" w:hAnsi="Calibri"/>
          <w:sz w:val="28"/>
          <w:szCs w:val="28"/>
        </w:rPr>
      </w:pPr>
      <w:r w:rsidRPr="006E4035">
        <w:rPr>
          <w:rFonts w:ascii="Calibri" w:hAnsi="Calibri"/>
          <w:sz w:val="28"/>
          <w:szCs w:val="28"/>
        </w:rPr>
        <w:t>Certifie</w:t>
      </w:r>
      <w:r w:rsidR="009440B3" w:rsidRPr="006E4035">
        <w:rPr>
          <w:rFonts w:ascii="Calibri" w:hAnsi="Calibri"/>
          <w:sz w:val="28"/>
          <w:szCs w:val="28"/>
        </w:rPr>
        <w:t xml:space="preserve"> avoir pris connaissance et accepté le règlement du dispositif</w:t>
      </w:r>
    </w:p>
    <w:p w14:paraId="78F8DD63" w14:textId="004F8D59" w:rsidR="009440B3" w:rsidRPr="006E4035" w:rsidRDefault="006E4035" w:rsidP="009440B3">
      <w:pPr>
        <w:pStyle w:val="Standard"/>
        <w:numPr>
          <w:ilvl w:val="0"/>
          <w:numId w:val="12"/>
        </w:numPr>
        <w:tabs>
          <w:tab w:val="left" w:pos="7320"/>
        </w:tabs>
        <w:jc w:val="both"/>
        <w:rPr>
          <w:rFonts w:ascii="Calibri" w:hAnsi="Calibri"/>
          <w:sz w:val="28"/>
          <w:szCs w:val="28"/>
        </w:rPr>
      </w:pPr>
      <w:r w:rsidRPr="006E4035">
        <w:rPr>
          <w:rFonts w:ascii="Calibri" w:hAnsi="Calibri"/>
          <w:sz w:val="28"/>
          <w:szCs w:val="28"/>
        </w:rPr>
        <w:t>Déclare</w:t>
      </w:r>
      <w:r w:rsidR="009440B3" w:rsidRPr="006E4035">
        <w:rPr>
          <w:rFonts w:ascii="Calibri" w:hAnsi="Calibri"/>
          <w:sz w:val="28"/>
          <w:szCs w:val="28"/>
        </w:rPr>
        <w:t xml:space="preserve"> être bénéficiaire du dispositif « Projet Initiatives Jeunes »de la Ville de Mérignac d’un montant de……………</w:t>
      </w:r>
      <w:r>
        <w:rPr>
          <w:rFonts w:ascii="Calibri" w:hAnsi="Calibri"/>
          <w:sz w:val="28"/>
          <w:szCs w:val="28"/>
        </w:rPr>
        <w:t xml:space="preserve"> </w:t>
      </w:r>
      <w:r w:rsidR="009440B3" w:rsidRPr="006E4035">
        <w:rPr>
          <w:rFonts w:ascii="Calibri" w:hAnsi="Calibri"/>
          <w:sz w:val="28"/>
          <w:szCs w:val="28"/>
        </w:rPr>
        <w:t xml:space="preserve">(ne pas remplir) en vue de réaliser le projet suivant : </w:t>
      </w:r>
      <w:r w:rsidR="009440B3" w:rsidRPr="006E4035">
        <w:rPr>
          <w:rFonts w:ascii="Calibri" w:hAnsi="Calibri"/>
          <w:sz w:val="28"/>
          <w:szCs w:val="28"/>
        </w:rPr>
        <w:tab/>
      </w:r>
    </w:p>
    <w:p w14:paraId="1A8F2A07" w14:textId="5D2113AA" w:rsidR="009440B3" w:rsidRPr="009440B3" w:rsidRDefault="009440B3" w:rsidP="009440B3">
      <w:pPr>
        <w:pStyle w:val="Standard"/>
        <w:tabs>
          <w:tab w:val="left" w:pos="7320"/>
        </w:tabs>
        <w:jc w:val="both"/>
        <w:rPr>
          <w:rFonts w:ascii="Calibri" w:hAnsi="Calibri"/>
          <w:sz w:val="28"/>
          <w:szCs w:val="28"/>
        </w:rPr>
      </w:pPr>
      <w:r w:rsidRPr="009440B3">
        <w:rPr>
          <w:rFonts w:ascii="Calibri" w:hAnsi="Calibri"/>
          <w:sz w:val="28"/>
          <w:szCs w:val="28"/>
        </w:rPr>
        <w:tab/>
      </w:r>
    </w:p>
    <w:p w14:paraId="014C1DD2" w14:textId="77777777" w:rsidR="009440B3" w:rsidRPr="009440B3" w:rsidRDefault="009440B3" w:rsidP="009440B3">
      <w:pPr>
        <w:pStyle w:val="Standard"/>
        <w:tabs>
          <w:tab w:val="left" w:pos="7320"/>
        </w:tabs>
        <w:jc w:val="both"/>
        <w:rPr>
          <w:rFonts w:ascii="Calibri" w:hAnsi="Calibri"/>
          <w:sz w:val="28"/>
          <w:szCs w:val="28"/>
        </w:rPr>
      </w:pPr>
      <w:r w:rsidRPr="009440B3">
        <w:rPr>
          <w:rFonts w:ascii="Calibri" w:hAnsi="Calibri"/>
          <w:sz w:val="28"/>
          <w:szCs w:val="28"/>
        </w:rPr>
        <w:t>Je déclare utiliser cette somme uniquement pour la réalisation du projet présenté au jury et je m’engage :</w:t>
      </w:r>
    </w:p>
    <w:p w14:paraId="6020BB82" w14:textId="77777777" w:rsidR="009440B3" w:rsidRPr="009440B3" w:rsidRDefault="009440B3" w:rsidP="009440B3">
      <w:pPr>
        <w:pStyle w:val="Standard"/>
        <w:tabs>
          <w:tab w:val="left" w:pos="7320"/>
        </w:tabs>
        <w:jc w:val="both"/>
        <w:rPr>
          <w:rFonts w:ascii="Calibri" w:hAnsi="Calibri"/>
          <w:sz w:val="28"/>
          <w:szCs w:val="28"/>
        </w:rPr>
      </w:pPr>
    </w:p>
    <w:p w14:paraId="1F3839D9" w14:textId="12C0303D" w:rsidR="006E4035" w:rsidRDefault="006E4035" w:rsidP="009440B3">
      <w:pPr>
        <w:pStyle w:val="Standard"/>
        <w:numPr>
          <w:ilvl w:val="0"/>
          <w:numId w:val="12"/>
        </w:numPr>
        <w:tabs>
          <w:tab w:val="left" w:pos="7320"/>
        </w:tabs>
        <w:jc w:val="both"/>
        <w:rPr>
          <w:rFonts w:ascii="Calibri" w:hAnsi="Calibri"/>
          <w:sz w:val="28"/>
          <w:szCs w:val="28"/>
        </w:rPr>
      </w:pPr>
      <w:r w:rsidRPr="009440B3">
        <w:rPr>
          <w:rFonts w:ascii="Calibri" w:hAnsi="Calibri"/>
          <w:sz w:val="28"/>
          <w:szCs w:val="28"/>
        </w:rPr>
        <w:t>À</w:t>
      </w:r>
      <w:r w:rsidR="009440B3" w:rsidRPr="009440B3">
        <w:rPr>
          <w:rFonts w:ascii="Calibri" w:hAnsi="Calibri"/>
          <w:sz w:val="28"/>
          <w:szCs w:val="28"/>
        </w:rPr>
        <w:t xml:space="preserve"> réaliser le projet indiqué ci-dessus dans les délais prévus, à fournir les preuves de sa réalisation (sans quoi la subvention attribuée devra être reversée) dans la manière dont il aura été présenté au jury de la Ville de Mérignac,</w:t>
      </w:r>
    </w:p>
    <w:p w14:paraId="02DAC547" w14:textId="1E08F63B" w:rsidR="006E4035" w:rsidRDefault="006E4035" w:rsidP="009440B3">
      <w:pPr>
        <w:pStyle w:val="Standard"/>
        <w:numPr>
          <w:ilvl w:val="0"/>
          <w:numId w:val="12"/>
        </w:numPr>
        <w:tabs>
          <w:tab w:val="left" w:pos="7320"/>
        </w:tabs>
        <w:jc w:val="both"/>
        <w:rPr>
          <w:rFonts w:ascii="Calibri" w:hAnsi="Calibri"/>
          <w:sz w:val="28"/>
          <w:szCs w:val="28"/>
        </w:rPr>
      </w:pPr>
      <w:r w:rsidRPr="006E4035">
        <w:rPr>
          <w:rFonts w:ascii="Calibri" w:hAnsi="Calibri"/>
          <w:sz w:val="28"/>
          <w:szCs w:val="28"/>
        </w:rPr>
        <w:t>Utiliser</w:t>
      </w:r>
      <w:r w:rsidR="009440B3" w:rsidRPr="006E4035">
        <w:rPr>
          <w:rFonts w:ascii="Calibri" w:hAnsi="Calibri"/>
          <w:sz w:val="28"/>
          <w:szCs w:val="28"/>
        </w:rPr>
        <w:t xml:space="preserve"> la bourse uniquement pour la réalisation de celui-ci,</w:t>
      </w:r>
    </w:p>
    <w:p w14:paraId="60B3AB46" w14:textId="64F75858" w:rsidR="006E4035" w:rsidRDefault="006E4035" w:rsidP="009440B3">
      <w:pPr>
        <w:pStyle w:val="Standard"/>
        <w:numPr>
          <w:ilvl w:val="0"/>
          <w:numId w:val="12"/>
        </w:numPr>
        <w:tabs>
          <w:tab w:val="left" w:pos="7320"/>
        </w:tabs>
        <w:jc w:val="both"/>
        <w:rPr>
          <w:rFonts w:ascii="Calibri" w:hAnsi="Calibri"/>
          <w:sz w:val="28"/>
          <w:szCs w:val="28"/>
        </w:rPr>
      </w:pPr>
      <w:r w:rsidRPr="006E4035">
        <w:rPr>
          <w:rFonts w:ascii="Calibri" w:hAnsi="Calibri"/>
          <w:sz w:val="28"/>
          <w:szCs w:val="28"/>
        </w:rPr>
        <w:t>À</w:t>
      </w:r>
      <w:r w:rsidR="009440B3" w:rsidRPr="006E4035">
        <w:rPr>
          <w:rFonts w:ascii="Calibri" w:hAnsi="Calibri"/>
          <w:sz w:val="28"/>
          <w:szCs w:val="28"/>
        </w:rPr>
        <w:t xml:space="preserve"> restituer les sommes perçues pour le cas où le projet ne pourrait être réalisé,</w:t>
      </w:r>
      <w:r>
        <w:rPr>
          <w:rFonts w:ascii="Calibri" w:hAnsi="Calibri"/>
          <w:sz w:val="28"/>
          <w:szCs w:val="28"/>
        </w:rPr>
        <w:t xml:space="preserve"> </w:t>
      </w:r>
    </w:p>
    <w:p w14:paraId="5AE3BF45" w14:textId="1A5F9A6B" w:rsidR="009440B3" w:rsidRPr="006E4035" w:rsidRDefault="009440B3" w:rsidP="009440B3">
      <w:pPr>
        <w:pStyle w:val="Standard"/>
        <w:numPr>
          <w:ilvl w:val="0"/>
          <w:numId w:val="12"/>
        </w:numPr>
        <w:tabs>
          <w:tab w:val="left" w:pos="7320"/>
        </w:tabs>
        <w:jc w:val="both"/>
        <w:rPr>
          <w:rFonts w:ascii="Calibri" w:hAnsi="Calibri"/>
          <w:sz w:val="28"/>
          <w:szCs w:val="28"/>
        </w:rPr>
      </w:pPr>
      <w:r w:rsidRPr="006E4035">
        <w:rPr>
          <w:rFonts w:ascii="Calibri" w:hAnsi="Calibri"/>
          <w:sz w:val="28"/>
          <w:szCs w:val="28"/>
        </w:rPr>
        <w:t>A remettre un compte-rendu d’expérience, et/ou à répondre à un questionnaire et à participer à une restitution publique de l’expérience.</w:t>
      </w:r>
    </w:p>
    <w:p w14:paraId="6E2D92EE" w14:textId="77777777" w:rsidR="009440B3" w:rsidRPr="009440B3" w:rsidRDefault="009440B3" w:rsidP="009440B3">
      <w:pPr>
        <w:pStyle w:val="Standard"/>
        <w:tabs>
          <w:tab w:val="left" w:pos="7320"/>
        </w:tabs>
        <w:jc w:val="both"/>
        <w:rPr>
          <w:rFonts w:ascii="Calibri" w:hAnsi="Calibri"/>
          <w:sz w:val="28"/>
          <w:szCs w:val="28"/>
        </w:rPr>
      </w:pPr>
    </w:p>
    <w:p w14:paraId="46549587" w14:textId="76003D61" w:rsidR="009440B3" w:rsidRPr="009440B3" w:rsidRDefault="009440B3" w:rsidP="009440B3">
      <w:pPr>
        <w:pStyle w:val="Standard"/>
        <w:tabs>
          <w:tab w:val="left" w:pos="7320"/>
        </w:tabs>
        <w:jc w:val="both"/>
        <w:rPr>
          <w:rFonts w:ascii="Calibri" w:hAnsi="Calibri"/>
          <w:sz w:val="28"/>
          <w:szCs w:val="28"/>
        </w:rPr>
      </w:pPr>
      <w:r w:rsidRPr="009440B3">
        <w:rPr>
          <w:rFonts w:ascii="Calibri" w:hAnsi="Calibri"/>
          <w:sz w:val="28"/>
          <w:szCs w:val="28"/>
        </w:rPr>
        <w:t xml:space="preserve">Je m’engage à participer à toutes formes de communication éventuelles (mise en ligne de témoignages sur le site Internet, témoignages oraux…), à prendre le plus grand soin de la communication en mentionnant le cas échéant le soutien « Projets Initiatives </w:t>
      </w:r>
      <w:r w:rsidR="006E4035" w:rsidRPr="009440B3">
        <w:rPr>
          <w:rFonts w:ascii="Calibri" w:hAnsi="Calibri"/>
          <w:sz w:val="28"/>
          <w:szCs w:val="28"/>
        </w:rPr>
        <w:t>Jeunes »</w:t>
      </w:r>
      <w:r w:rsidRPr="009440B3">
        <w:rPr>
          <w:rFonts w:ascii="Calibri" w:hAnsi="Calibri"/>
          <w:sz w:val="28"/>
          <w:szCs w:val="28"/>
        </w:rPr>
        <w:t> de la Ville de Mérignac, et autorise la transmission des coordonnées aux médias.</w:t>
      </w:r>
    </w:p>
    <w:p w14:paraId="3327E133" w14:textId="77777777" w:rsidR="009440B3" w:rsidRPr="009440B3" w:rsidRDefault="009440B3" w:rsidP="009440B3">
      <w:pPr>
        <w:pStyle w:val="Standard"/>
        <w:tabs>
          <w:tab w:val="left" w:pos="7320"/>
        </w:tabs>
        <w:jc w:val="both"/>
        <w:rPr>
          <w:rFonts w:ascii="Calibri" w:hAnsi="Calibri"/>
          <w:sz w:val="28"/>
          <w:szCs w:val="28"/>
        </w:rPr>
      </w:pPr>
    </w:p>
    <w:p w14:paraId="1BF72D35" w14:textId="77777777" w:rsidR="009440B3" w:rsidRPr="009440B3" w:rsidRDefault="009440B3" w:rsidP="009440B3">
      <w:pPr>
        <w:pStyle w:val="Standard"/>
        <w:tabs>
          <w:tab w:val="left" w:pos="7320"/>
        </w:tabs>
        <w:jc w:val="both"/>
        <w:rPr>
          <w:rFonts w:ascii="Calibri" w:hAnsi="Calibri"/>
          <w:sz w:val="28"/>
          <w:szCs w:val="28"/>
        </w:rPr>
      </w:pPr>
      <w:r w:rsidRPr="009440B3">
        <w:rPr>
          <w:rFonts w:ascii="Calibri" w:hAnsi="Calibri"/>
          <w:sz w:val="28"/>
          <w:szCs w:val="28"/>
        </w:rPr>
        <w:t>J’atteste que la subvention versée dans ce cadre par la Ville de Mérignac est une aide à la réalisation de mon projet mais en aucun cas la responsabilité de ce projet ne saurait reposer sur la Ville de Mérignac.</w:t>
      </w:r>
    </w:p>
    <w:p w14:paraId="748E0F43" w14:textId="77777777" w:rsidR="009440B3" w:rsidRPr="009440B3" w:rsidRDefault="009440B3" w:rsidP="009440B3">
      <w:pPr>
        <w:pStyle w:val="Standard"/>
        <w:tabs>
          <w:tab w:val="left" w:pos="7320"/>
        </w:tabs>
        <w:jc w:val="both"/>
        <w:rPr>
          <w:rFonts w:ascii="Calibri" w:hAnsi="Calibri"/>
          <w:sz w:val="28"/>
          <w:szCs w:val="28"/>
        </w:rPr>
      </w:pPr>
    </w:p>
    <w:p w14:paraId="08EC6259" w14:textId="77777777" w:rsidR="009440B3" w:rsidRDefault="009440B3" w:rsidP="009440B3">
      <w:pPr>
        <w:pStyle w:val="Corpsdetexte3"/>
        <w:rPr>
          <w:rFonts w:eastAsia="Symbol" w:cs="Symbol"/>
        </w:rPr>
      </w:pPr>
    </w:p>
    <w:p w14:paraId="6BEE4341" w14:textId="77777777" w:rsidR="009440B3" w:rsidRPr="00ED7ECB" w:rsidRDefault="009440B3" w:rsidP="009440B3">
      <w:pPr>
        <w:pStyle w:val="Standard"/>
        <w:tabs>
          <w:tab w:val="left" w:pos="7320"/>
        </w:tabs>
        <w:jc w:val="both"/>
        <w:rPr>
          <w:rFonts w:ascii="Calibri" w:hAnsi="Calibri"/>
          <w:sz w:val="28"/>
          <w:szCs w:val="28"/>
        </w:rPr>
      </w:pPr>
      <w:r w:rsidRPr="00ED7ECB">
        <w:rPr>
          <w:rFonts w:ascii="Calibri" w:hAnsi="Calibri"/>
          <w:sz w:val="28"/>
          <w:szCs w:val="28"/>
        </w:rPr>
        <w:t xml:space="preserve">Fait à :                             </w:t>
      </w:r>
    </w:p>
    <w:p w14:paraId="2E96FB31" w14:textId="77777777" w:rsidR="009440B3" w:rsidRPr="00ED7ECB" w:rsidRDefault="009440B3" w:rsidP="009440B3">
      <w:pPr>
        <w:pStyle w:val="Standard"/>
        <w:tabs>
          <w:tab w:val="left" w:pos="7320"/>
        </w:tabs>
        <w:jc w:val="both"/>
        <w:rPr>
          <w:rFonts w:ascii="Calibri" w:hAnsi="Calibri"/>
          <w:sz w:val="28"/>
          <w:szCs w:val="28"/>
        </w:rPr>
      </w:pPr>
      <w:r w:rsidRPr="00ED7ECB">
        <w:rPr>
          <w:rFonts w:ascii="Calibri" w:hAnsi="Calibri"/>
          <w:sz w:val="28"/>
          <w:szCs w:val="28"/>
        </w:rPr>
        <w:t xml:space="preserve">Le : </w:t>
      </w:r>
    </w:p>
    <w:p w14:paraId="6274A50E" w14:textId="128D4232" w:rsidR="008C5787" w:rsidRPr="00F11180" w:rsidRDefault="009440B3" w:rsidP="00F11180">
      <w:pPr>
        <w:pStyle w:val="Standard"/>
        <w:ind w:left="4248"/>
        <w:jc w:val="right"/>
        <w:rPr>
          <w:rFonts w:eastAsia="Symbol" w:cs="Symbol"/>
          <w:b/>
          <w:bCs/>
          <w:u w:val="single"/>
        </w:rPr>
      </w:pPr>
      <w:r w:rsidRPr="00ED7ECB">
        <w:rPr>
          <w:rFonts w:ascii="Calibri" w:hAnsi="Calibri"/>
          <w:sz w:val="28"/>
          <w:szCs w:val="28"/>
        </w:rPr>
        <w:t>Signature</w:t>
      </w:r>
      <w:r>
        <w:rPr>
          <w:rFonts w:ascii="Calibri" w:hAnsi="Calibri"/>
          <w:sz w:val="28"/>
          <w:szCs w:val="28"/>
        </w:rPr>
        <w:t> :</w:t>
      </w:r>
    </w:p>
    <w:p w14:paraId="3608F858" w14:textId="77777777" w:rsidR="008C5787" w:rsidRDefault="008C5787" w:rsidP="008C5787">
      <w:pPr>
        <w:pStyle w:val="Standard"/>
        <w:rPr>
          <w:rFonts w:eastAsia="Symbol" w:cs="Symbol"/>
        </w:rPr>
      </w:pPr>
    </w:p>
    <w:sectPr w:rsidR="008C5787" w:rsidSect="000403D1">
      <w:headerReference w:type="even" r:id="rId9"/>
      <w:headerReference w:type="default" r:id="rId10"/>
      <w:footerReference w:type="even" r:id="rId11"/>
      <w:footerReference w:type="default" r:id="rId12"/>
      <w:headerReference w:type="first" r:id="rId13"/>
      <w:footerReference w:type="first" r:id="rId14"/>
      <w:pgSz w:w="11906" w:h="16838" w:code="9"/>
      <w:pgMar w:top="1888" w:right="862" w:bottom="1134"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F97DA" w14:textId="77777777" w:rsidR="00D6525C" w:rsidRDefault="00D6525C">
      <w:pPr>
        <w:spacing w:after="0" w:line="240" w:lineRule="auto"/>
      </w:pPr>
      <w:r>
        <w:separator/>
      </w:r>
    </w:p>
  </w:endnote>
  <w:endnote w:type="continuationSeparator" w:id="0">
    <w:p w14:paraId="6D1979DE" w14:textId="77777777" w:rsidR="00D6525C" w:rsidRDefault="00D65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FA99" w14:textId="77777777" w:rsidR="007E0D6E" w:rsidRDefault="007E0D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25DDE99D" w14:textId="77777777" w:rsidTr="00115663">
      <w:trPr>
        <w:trHeight w:val="1421"/>
      </w:trPr>
      <w:tc>
        <w:tcPr>
          <w:tcW w:w="12221" w:type="dxa"/>
          <w:tcBorders>
            <w:top w:val="nil"/>
            <w:left w:val="nil"/>
            <w:bottom w:val="nil"/>
            <w:right w:val="nil"/>
          </w:tcBorders>
        </w:tcPr>
        <w:p w14:paraId="2A51F983" w14:textId="77777777" w:rsidR="00115663" w:rsidRDefault="00115663" w:rsidP="00115663">
          <w:pPr>
            <w:pStyle w:val="Pieddepage"/>
            <w:spacing w:after="0"/>
            <w:jc w:val="left"/>
          </w:pPr>
          <w:r>
            <w:rPr>
              <w:noProof/>
              <w:lang w:bidi="fr-FR"/>
            </w:rPr>
            <w:drawing>
              <wp:inline distT="0" distB="0" distL="0" distR="0" wp14:anchorId="076526B2" wp14:editId="4E8A31D0">
                <wp:extent cx="7879703" cy="899509"/>
                <wp:effectExtent l="0" t="0" r="0" b="0"/>
                <wp:docPr id="14" name="Image 14" descr="Plusieurs ondes vertes sous forme de conception abstraite dans le 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04CE8A5C" w14:textId="77777777" w:rsidTr="002E1A5A">
      <w:trPr>
        <w:trHeight w:val="1362"/>
      </w:trPr>
      <w:tc>
        <w:tcPr>
          <w:tcW w:w="12275" w:type="dxa"/>
          <w:tcBorders>
            <w:top w:val="nil"/>
            <w:left w:val="nil"/>
            <w:bottom w:val="nil"/>
            <w:right w:val="nil"/>
          </w:tcBorders>
        </w:tcPr>
        <w:p w14:paraId="0FD54BED" w14:textId="77777777" w:rsidR="002E1A5A" w:rsidRDefault="002E1A5A" w:rsidP="002E1A5A">
          <w:pPr>
            <w:pStyle w:val="Pieddepage"/>
            <w:spacing w:after="0"/>
          </w:pPr>
          <w:r>
            <w:rPr>
              <w:noProof/>
              <w:lang w:bidi="fr-FR"/>
            </w:rPr>
            <w:drawing>
              <wp:inline distT="0" distB="0" distL="0" distR="0" wp14:anchorId="26A5C66A" wp14:editId="40B99FC8">
                <wp:extent cx="8551368" cy="976184"/>
                <wp:effectExtent l="0" t="0" r="2540" b="0"/>
                <wp:docPr id="15" name="Image 15" descr="conception Ondes ve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057C5" w14:textId="77777777" w:rsidR="00D6525C" w:rsidRDefault="00D6525C">
      <w:pPr>
        <w:spacing w:after="0" w:line="240" w:lineRule="auto"/>
      </w:pPr>
      <w:r>
        <w:separator/>
      </w:r>
    </w:p>
  </w:footnote>
  <w:footnote w:type="continuationSeparator" w:id="0">
    <w:p w14:paraId="21963FB8" w14:textId="77777777" w:rsidR="00D6525C" w:rsidRDefault="00D65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7E9E" w14:textId="77777777" w:rsidR="007E0D6E" w:rsidRDefault="007E0D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54391DB8" w14:textId="77777777" w:rsidTr="00115663">
      <w:trPr>
        <w:trHeight w:val="1880"/>
      </w:trPr>
      <w:tc>
        <w:tcPr>
          <w:tcW w:w="12201" w:type="dxa"/>
          <w:tcBorders>
            <w:top w:val="nil"/>
            <w:left w:val="nil"/>
            <w:bottom w:val="nil"/>
            <w:right w:val="nil"/>
          </w:tcBorders>
        </w:tcPr>
        <w:p w14:paraId="181762E1" w14:textId="77777777" w:rsidR="00115663" w:rsidRDefault="00115663" w:rsidP="00115663">
          <w:pPr>
            <w:pStyle w:val="En-tte"/>
          </w:pPr>
          <w:r>
            <w:rPr>
              <w:noProof/>
              <w:lang w:bidi="fr-FR"/>
            </w:rPr>
            <w:drawing>
              <wp:inline distT="0" distB="0" distL="0" distR="0" wp14:anchorId="40B41A01" wp14:editId="58567220">
                <wp:extent cx="7797114" cy="949420"/>
                <wp:effectExtent l="0" t="0" r="0" b="3175"/>
                <wp:docPr id="13" name="Image 13" descr="Plusieurs ondes vertes sous forme de conception abstraite dans l’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E531" w14:textId="77777777" w:rsidR="00E71405" w:rsidRDefault="007E3A99">
    <w:r>
      <w:rPr>
        <w:lang w:bidi="fr-FR"/>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F87658"/>
    <w:multiLevelType w:val="multilevel"/>
    <w:tmpl w:val="A54495CE"/>
    <w:styleLink w:val="WW8Num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99F6EA4"/>
    <w:multiLevelType w:val="multilevel"/>
    <w:tmpl w:val="C1625150"/>
    <w:styleLink w:val="WW8Num4"/>
    <w:lvl w:ilvl="0">
      <w:numFmt w:val="bullet"/>
      <w:lvlText w:val="-"/>
      <w:lvlJc w:val="left"/>
      <w:pPr>
        <w:ind w:left="90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2B47735C"/>
    <w:multiLevelType w:val="multilevel"/>
    <w:tmpl w:val="D99CE016"/>
    <w:styleLink w:val="WW8Num3"/>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3F0973C1"/>
    <w:multiLevelType w:val="multilevel"/>
    <w:tmpl w:val="F03CC05E"/>
    <w:styleLink w:val="WW8Num2"/>
    <w:lvl w:ilvl="0">
      <w:numFmt w:val="bullet"/>
      <w:lvlText w:val="-"/>
      <w:lvlJc w:val="left"/>
      <w:pPr>
        <w:ind w:left="1125" w:hanging="360"/>
      </w:pPr>
      <w:rPr>
        <w:rFonts w:ascii="Times New Roman" w:eastAsia="Lucida Sans Unicode" w:hAnsi="Times New Roman" w:cs="Times New Roman"/>
      </w:rPr>
    </w:lvl>
    <w:lvl w:ilvl="1">
      <w:numFmt w:val="bullet"/>
      <w:lvlText w:val="o"/>
      <w:lvlJc w:val="left"/>
      <w:pPr>
        <w:ind w:left="1845" w:hanging="360"/>
      </w:pPr>
      <w:rPr>
        <w:rFonts w:ascii="Courier New" w:hAnsi="Courier New" w:cs="Courier New"/>
      </w:rPr>
    </w:lvl>
    <w:lvl w:ilvl="2">
      <w:numFmt w:val="bullet"/>
      <w:lvlText w:val=""/>
      <w:lvlJc w:val="left"/>
      <w:pPr>
        <w:ind w:left="2565" w:hanging="360"/>
      </w:pPr>
      <w:rPr>
        <w:rFonts w:ascii="Wingdings" w:hAnsi="Wingdings" w:cs="Wingdings"/>
      </w:rPr>
    </w:lvl>
    <w:lvl w:ilvl="3">
      <w:numFmt w:val="bullet"/>
      <w:lvlText w:val=""/>
      <w:lvlJc w:val="left"/>
      <w:pPr>
        <w:ind w:left="3285" w:hanging="360"/>
      </w:pPr>
      <w:rPr>
        <w:rFonts w:ascii="Symbol" w:hAnsi="Symbol" w:cs="Symbol"/>
      </w:rPr>
    </w:lvl>
    <w:lvl w:ilvl="4">
      <w:numFmt w:val="bullet"/>
      <w:lvlText w:val="o"/>
      <w:lvlJc w:val="left"/>
      <w:pPr>
        <w:ind w:left="4005" w:hanging="360"/>
      </w:pPr>
      <w:rPr>
        <w:rFonts w:ascii="Courier New" w:hAnsi="Courier New" w:cs="Courier New"/>
      </w:rPr>
    </w:lvl>
    <w:lvl w:ilvl="5">
      <w:numFmt w:val="bullet"/>
      <w:lvlText w:val=""/>
      <w:lvlJc w:val="left"/>
      <w:pPr>
        <w:ind w:left="4725" w:hanging="360"/>
      </w:pPr>
      <w:rPr>
        <w:rFonts w:ascii="Wingdings" w:hAnsi="Wingdings" w:cs="Wingdings"/>
      </w:rPr>
    </w:lvl>
    <w:lvl w:ilvl="6">
      <w:numFmt w:val="bullet"/>
      <w:lvlText w:val=""/>
      <w:lvlJc w:val="left"/>
      <w:pPr>
        <w:ind w:left="5445" w:hanging="360"/>
      </w:pPr>
      <w:rPr>
        <w:rFonts w:ascii="Symbol" w:hAnsi="Symbol" w:cs="Symbol"/>
      </w:rPr>
    </w:lvl>
    <w:lvl w:ilvl="7">
      <w:numFmt w:val="bullet"/>
      <w:lvlText w:val="o"/>
      <w:lvlJc w:val="left"/>
      <w:pPr>
        <w:ind w:left="6165" w:hanging="360"/>
      </w:pPr>
      <w:rPr>
        <w:rFonts w:ascii="Courier New" w:hAnsi="Courier New" w:cs="Courier New"/>
      </w:rPr>
    </w:lvl>
    <w:lvl w:ilvl="8">
      <w:numFmt w:val="bullet"/>
      <w:lvlText w:val=""/>
      <w:lvlJc w:val="left"/>
      <w:pPr>
        <w:ind w:left="6885" w:hanging="360"/>
      </w:pPr>
      <w:rPr>
        <w:rFonts w:ascii="Wingdings" w:hAnsi="Wingdings" w:cs="Wingdings"/>
      </w:rPr>
    </w:lvl>
  </w:abstractNum>
  <w:abstractNum w:abstractNumId="14" w15:restartNumberingAfterBreak="0">
    <w:nsid w:val="60B7058E"/>
    <w:multiLevelType w:val="hybridMultilevel"/>
    <w:tmpl w:val="1DD614C8"/>
    <w:lvl w:ilvl="0" w:tplc="351031B4">
      <w:start w:val="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F52278"/>
    <w:multiLevelType w:val="hybridMultilevel"/>
    <w:tmpl w:val="3870B3A8"/>
    <w:lvl w:ilvl="0" w:tplc="28082978">
      <w:start w:val="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2"/>
  </w:num>
  <w:num w:numId="14">
    <w:abstractNumId w:val="11"/>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25C"/>
    <w:rsid w:val="000403D1"/>
    <w:rsid w:val="00066E19"/>
    <w:rsid w:val="0009332E"/>
    <w:rsid w:val="000B4BF8"/>
    <w:rsid w:val="000F2898"/>
    <w:rsid w:val="000F3F0D"/>
    <w:rsid w:val="00115663"/>
    <w:rsid w:val="00183EDF"/>
    <w:rsid w:val="001D22EC"/>
    <w:rsid w:val="00213EAB"/>
    <w:rsid w:val="00215D1D"/>
    <w:rsid w:val="002812CE"/>
    <w:rsid w:val="00284AAA"/>
    <w:rsid w:val="00284D67"/>
    <w:rsid w:val="002D7F70"/>
    <w:rsid w:val="002E0D16"/>
    <w:rsid w:val="002E1A5A"/>
    <w:rsid w:val="00312210"/>
    <w:rsid w:val="00361777"/>
    <w:rsid w:val="00361FC2"/>
    <w:rsid w:val="00385597"/>
    <w:rsid w:val="003F7C02"/>
    <w:rsid w:val="00423DBF"/>
    <w:rsid w:val="00462B54"/>
    <w:rsid w:val="00481CAC"/>
    <w:rsid w:val="00485A5C"/>
    <w:rsid w:val="004C595E"/>
    <w:rsid w:val="00535A9A"/>
    <w:rsid w:val="00576382"/>
    <w:rsid w:val="00606DFA"/>
    <w:rsid w:val="00620729"/>
    <w:rsid w:val="00673242"/>
    <w:rsid w:val="00691768"/>
    <w:rsid w:val="006A0C23"/>
    <w:rsid w:val="006D0316"/>
    <w:rsid w:val="006E4035"/>
    <w:rsid w:val="006F0367"/>
    <w:rsid w:val="00705432"/>
    <w:rsid w:val="007660FC"/>
    <w:rsid w:val="007C4A68"/>
    <w:rsid w:val="007E0D6E"/>
    <w:rsid w:val="007E3A99"/>
    <w:rsid w:val="008658F6"/>
    <w:rsid w:val="008945AC"/>
    <w:rsid w:val="008C358A"/>
    <w:rsid w:val="008C5787"/>
    <w:rsid w:val="008F6C79"/>
    <w:rsid w:val="00931378"/>
    <w:rsid w:val="0093694A"/>
    <w:rsid w:val="009439AA"/>
    <w:rsid w:val="009440B3"/>
    <w:rsid w:val="00986053"/>
    <w:rsid w:val="009A5F4F"/>
    <w:rsid w:val="00A45E55"/>
    <w:rsid w:val="00B22EC4"/>
    <w:rsid w:val="00B54EAE"/>
    <w:rsid w:val="00B552FE"/>
    <w:rsid w:val="00BA5A05"/>
    <w:rsid w:val="00BC06ED"/>
    <w:rsid w:val="00BF5F25"/>
    <w:rsid w:val="00C16FC4"/>
    <w:rsid w:val="00C30778"/>
    <w:rsid w:val="00C52186"/>
    <w:rsid w:val="00C56FA8"/>
    <w:rsid w:val="00C6285B"/>
    <w:rsid w:val="00CB1908"/>
    <w:rsid w:val="00CE2CAB"/>
    <w:rsid w:val="00CF510A"/>
    <w:rsid w:val="00D6525C"/>
    <w:rsid w:val="00D904CD"/>
    <w:rsid w:val="00DD12FF"/>
    <w:rsid w:val="00DE0871"/>
    <w:rsid w:val="00DE15A1"/>
    <w:rsid w:val="00DE3E34"/>
    <w:rsid w:val="00DF29F6"/>
    <w:rsid w:val="00E041D6"/>
    <w:rsid w:val="00E0651D"/>
    <w:rsid w:val="00E32718"/>
    <w:rsid w:val="00E32CFF"/>
    <w:rsid w:val="00E71405"/>
    <w:rsid w:val="00E802A8"/>
    <w:rsid w:val="00ED7ECB"/>
    <w:rsid w:val="00F11180"/>
    <w:rsid w:val="00F83039"/>
    <w:rsid w:val="00F87567"/>
    <w:rsid w:val="00FA5F92"/>
    <w:rsid w:val="00FB3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FDAF2B"/>
  <w15:chartTrackingRefBased/>
  <w15:docId w15:val="{53295497-6993-401B-87EB-E8C60C417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Titre1">
    <w:name w:val="heading 1"/>
    <w:basedOn w:val="Normal"/>
    <w:next w:val="Coordonnes"/>
    <w:link w:val="Titre1C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Titre2">
    <w:name w:val="heading 2"/>
    <w:basedOn w:val="Normal"/>
    <w:next w:val="Normal"/>
    <w:link w:val="Titre2C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Titre3">
    <w:name w:val="heading 3"/>
    <w:basedOn w:val="Normal"/>
    <w:next w:val="Normal"/>
    <w:link w:val="Titre3C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Titre4">
    <w:name w:val="heading 4"/>
    <w:basedOn w:val="Normal"/>
    <w:next w:val="Normal"/>
    <w:link w:val="Titre4C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Titre5">
    <w:name w:val="heading 5"/>
    <w:basedOn w:val="Normal"/>
    <w:next w:val="Normal"/>
    <w:link w:val="Titre5C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Titre6">
    <w:name w:val="heading 6"/>
    <w:basedOn w:val="Normal"/>
    <w:next w:val="Normal"/>
    <w:link w:val="Titre6C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Titre7">
    <w:name w:val="heading 7"/>
    <w:basedOn w:val="Normal"/>
    <w:next w:val="Normal"/>
    <w:link w:val="Titre7C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Titre8">
    <w:name w:val="heading 8"/>
    <w:basedOn w:val="Normal"/>
    <w:next w:val="Normal"/>
    <w:link w:val="Titre8C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2E1A5A"/>
    <w:rPr>
      <w:rFonts w:asciiTheme="majorHAnsi" w:eastAsiaTheme="majorEastAsia" w:hAnsiTheme="majorHAnsi" w:cstheme="majorBidi"/>
      <w:bCs/>
      <w:color w:val="3D5157" w:themeColor="accent2"/>
      <w:sz w:val="36"/>
      <w:szCs w:val="28"/>
    </w:rPr>
  </w:style>
  <w:style w:type="paragraph" w:styleId="En-ttedetabledesmatires">
    <w:name w:val="TOC Heading"/>
    <w:basedOn w:val="Titre1"/>
    <w:next w:val="Normal"/>
    <w:uiPriority w:val="39"/>
    <w:semiHidden/>
    <w:unhideWhenUsed/>
    <w:qFormat/>
    <w:pPr>
      <w:outlineLvl w:val="9"/>
    </w:pPr>
    <w:rPr>
      <w:bCs w:val="0"/>
      <w:szCs w:val="32"/>
    </w:rPr>
  </w:style>
  <w:style w:type="paragraph" w:styleId="En-tte">
    <w:name w:val="header"/>
    <w:basedOn w:val="Normal"/>
    <w:link w:val="En-tteCar"/>
    <w:unhideWhenUsed/>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spacing w:after="40"/>
      <w:jc w:val="center"/>
    </w:pPr>
  </w:style>
  <w:style w:type="character" w:customStyle="1" w:styleId="PieddepageCar">
    <w:name w:val="Pied de page Car"/>
    <w:basedOn w:val="Policepardfaut"/>
    <w:link w:val="Pieddepage"/>
    <w:uiPriority w:val="99"/>
  </w:style>
  <w:style w:type="paragraph" w:customStyle="1" w:styleId="Coordonnes">
    <w:name w:val="Coordonnées"/>
    <w:basedOn w:val="Normal"/>
    <w:uiPriority w:val="2"/>
    <w:qFormat/>
    <w:rsid w:val="000F2898"/>
    <w:pPr>
      <w:spacing w:after="0"/>
      <w:contextualSpacing/>
    </w:pPr>
    <w:rPr>
      <w:rFonts w:eastAsiaTheme="minorEastAsia"/>
      <w:color w:val="607E4C" w:themeColor="accent4"/>
    </w:rPr>
  </w:style>
  <w:style w:type="paragraph" w:styleId="Formuledepolitesse">
    <w:name w:val="Closing"/>
    <w:basedOn w:val="Normal"/>
    <w:next w:val="Signature"/>
    <w:link w:val="FormuledepolitesseCar"/>
    <w:uiPriority w:val="5"/>
    <w:qFormat/>
    <w:rsid w:val="002E1A5A"/>
    <w:pPr>
      <w:spacing w:before="720"/>
    </w:pPr>
    <w:rPr>
      <w:rFonts w:eastAsiaTheme="minorEastAsia"/>
      <w:bCs/>
      <w:szCs w:val="18"/>
    </w:rPr>
  </w:style>
  <w:style w:type="character" w:customStyle="1" w:styleId="FormuledepolitesseCar">
    <w:name w:val="Formule de politesse Car"/>
    <w:basedOn w:val="Policepardfaut"/>
    <w:link w:val="Formuledepolitesse"/>
    <w:uiPriority w:val="5"/>
    <w:rsid w:val="002E1A5A"/>
    <w:rPr>
      <w:rFonts w:eastAsiaTheme="minorEastAsia"/>
      <w:bCs/>
      <w:color w:val="000000" w:themeColor="text1"/>
      <w:sz w:val="24"/>
      <w:szCs w:val="18"/>
    </w:rPr>
  </w:style>
  <w:style w:type="paragraph" w:styleId="Signature">
    <w:name w:val="Signature"/>
    <w:basedOn w:val="Normal"/>
    <w:next w:val="Normal"/>
    <w:link w:val="SignatureCar"/>
    <w:uiPriority w:val="6"/>
    <w:qFormat/>
    <w:pPr>
      <w:spacing w:before="720" w:after="280"/>
      <w:contextualSpacing/>
    </w:pPr>
    <w:rPr>
      <w:rFonts w:eastAsiaTheme="minorEastAsia"/>
      <w:bCs/>
      <w:szCs w:val="18"/>
    </w:rPr>
  </w:style>
  <w:style w:type="character" w:customStyle="1" w:styleId="SignatureCar">
    <w:name w:val="Signature Car"/>
    <w:basedOn w:val="Policepardfaut"/>
    <w:link w:val="Signature"/>
    <w:uiPriority w:val="6"/>
    <w:rPr>
      <w:rFonts w:eastAsiaTheme="minorEastAsia"/>
      <w:bCs/>
      <w:szCs w:val="18"/>
    </w:rPr>
  </w:style>
  <w:style w:type="paragraph" w:styleId="Salutations">
    <w:name w:val="Salutation"/>
    <w:basedOn w:val="Normal"/>
    <w:next w:val="Normal"/>
    <w:link w:val="SalutationsCar"/>
    <w:uiPriority w:val="4"/>
    <w:qFormat/>
    <w:rsid w:val="00E32718"/>
    <w:pPr>
      <w:spacing w:before="440" w:after="180"/>
    </w:pPr>
    <w:rPr>
      <w:rFonts w:eastAsiaTheme="minorEastAsia"/>
      <w:bCs/>
      <w:szCs w:val="18"/>
    </w:rPr>
  </w:style>
  <w:style w:type="character" w:customStyle="1" w:styleId="SalutationsCar">
    <w:name w:val="Salutations Car"/>
    <w:basedOn w:val="Policepardfaut"/>
    <w:link w:val="Salutations"/>
    <w:uiPriority w:val="4"/>
    <w:rsid w:val="00E32718"/>
    <w:rPr>
      <w:rFonts w:eastAsiaTheme="minorEastAsia"/>
      <w:bCs/>
      <w:color w:val="000000" w:themeColor="text1"/>
      <w:sz w:val="24"/>
      <w:szCs w:val="18"/>
    </w:rPr>
  </w:style>
  <w:style w:type="character" w:styleId="lev">
    <w:name w:val="Strong"/>
    <w:basedOn w:val="Policepardfaut"/>
    <w:uiPriority w:val="22"/>
    <w:qFormat/>
    <w:rPr>
      <w:b/>
      <w:bCs/>
      <w:color w:val="3D5157" w:themeColor="accent2"/>
    </w:rPr>
  </w:style>
  <w:style w:type="character" w:styleId="Textedelespacerserv">
    <w:name w:val="Placeholder Text"/>
    <w:basedOn w:val="Policepardfaut"/>
    <w:uiPriority w:val="99"/>
    <w:semiHidden/>
    <w:rPr>
      <w:color w:val="808080"/>
    </w:rPr>
  </w:style>
  <w:style w:type="character" w:customStyle="1" w:styleId="Titre2Car">
    <w:name w:val="Titre 2 Car"/>
    <w:basedOn w:val="Policepardfaut"/>
    <w:link w:val="Titre2"/>
    <w:uiPriority w:val="1"/>
    <w:semiHidden/>
    <w:rsid w:val="00FA5F92"/>
    <w:rPr>
      <w:rFonts w:asciiTheme="majorHAnsi" w:eastAsiaTheme="majorEastAsia" w:hAnsiTheme="majorHAnsi" w:cstheme="majorBidi"/>
      <w:color w:val="4F6228" w:themeColor="accent6" w:themeShade="80"/>
      <w:sz w:val="26"/>
      <w:szCs w:val="26"/>
    </w:rPr>
  </w:style>
  <w:style w:type="table" w:styleId="Grilledutableau">
    <w:name w:val="Table Grid"/>
    <w:basedOn w:val="Tableau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itre5Car">
    <w:name w:val="Titre 5 Car"/>
    <w:basedOn w:val="Policepardfaut"/>
    <w:link w:val="Titre5"/>
    <w:uiPriority w:val="1"/>
    <w:semiHidden/>
    <w:rsid w:val="00FA5F92"/>
    <w:rPr>
      <w:rFonts w:asciiTheme="majorHAnsi" w:eastAsiaTheme="majorEastAsia" w:hAnsiTheme="majorHAnsi" w:cstheme="majorBidi"/>
      <w:color w:val="4F6228" w:themeColor="accent6" w:themeShade="80"/>
      <w:sz w:val="24"/>
    </w:rPr>
  </w:style>
  <w:style w:type="character" w:customStyle="1" w:styleId="Titre6Car">
    <w:name w:val="Titre 6 Car"/>
    <w:basedOn w:val="Policepardfaut"/>
    <w:link w:val="Titre6"/>
    <w:uiPriority w:val="1"/>
    <w:semiHidden/>
    <w:rsid w:val="00FA5F92"/>
    <w:rPr>
      <w:rFonts w:asciiTheme="majorHAnsi" w:eastAsiaTheme="majorEastAsia" w:hAnsiTheme="majorHAnsi" w:cstheme="majorBidi"/>
      <w:color w:val="4F6228" w:themeColor="accent6" w:themeShade="80"/>
      <w:sz w:val="24"/>
    </w:rPr>
  </w:style>
  <w:style w:type="character" w:customStyle="1" w:styleId="Titre3Car">
    <w:name w:val="Titre 3 Car"/>
    <w:basedOn w:val="Policepardfaut"/>
    <w:link w:val="Titre3"/>
    <w:uiPriority w:val="1"/>
    <w:semiHidden/>
    <w:rsid w:val="00FA5F92"/>
    <w:rPr>
      <w:rFonts w:asciiTheme="majorHAnsi" w:eastAsiaTheme="majorEastAsia" w:hAnsiTheme="majorHAnsi" w:cstheme="majorBidi"/>
      <w:color w:val="4F6228" w:themeColor="accent6" w:themeShade="80"/>
      <w:sz w:val="24"/>
      <w:szCs w:val="24"/>
    </w:rPr>
  </w:style>
  <w:style w:type="character" w:styleId="Accentuationintense">
    <w:name w:val="Intense Emphasis"/>
    <w:basedOn w:val="Policepardfaut"/>
    <w:uiPriority w:val="21"/>
    <w:semiHidden/>
    <w:unhideWhenUsed/>
    <w:qFormat/>
    <w:rsid w:val="000F2898"/>
    <w:rPr>
      <w:i/>
      <w:iCs/>
      <w:color w:val="4F6228" w:themeColor="accent6" w:themeShade="80"/>
    </w:rPr>
  </w:style>
  <w:style w:type="paragraph" w:styleId="Citationintense">
    <w:name w:val="Intense Quote"/>
    <w:basedOn w:val="Normal"/>
    <w:next w:val="Normal"/>
    <w:link w:val="CitationintenseC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CitationintenseCar">
    <w:name w:val="Citation intense Car"/>
    <w:basedOn w:val="Policepardfaut"/>
    <w:link w:val="Citationintense"/>
    <w:uiPriority w:val="30"/>
    <w:semiHidden/>
    <w:rsid w:val="000F2898"/>
    <w:rPr>
      <w:i/>
      <w:iCs/>
      <w:color w:val="3C5020" w:themeColor="accent5" w:themeShade="80"/>
      <w:sz w:val="24"/>
    </w:rPr>
  </w:style>
  <w:style w:type="character" w:styleId="Rfrenceintense">
    <w:name w:val="Intense Reference"/>
    <w:basedOn w:val="Policepardfaut"/>
    <w:uiPriority w:val="32"/>
    <w:semiHidden/>
    <w:unhideWhenUsed/>
    <w:qFormat/>
    <w:rsid w:val="000F2898"/>
    <w:rPr>
      <w:b/>
      <w:bCs/>
      <w:caps w:val="0"/>
      <w:smallCaps/>
      <w:color w:val="3C5020" w:themeColor="accent5" w:themeShade="80"/>
      <w:spacing w:val="5"/>
    </w:rPr>
  </w:style>
  <w:style w:type="paragraph" w:styleId="Normalcentr">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Lienhypertextesuivivisit">
    <w:name w:val="FollowedHyperlink"/>
    <w:basedOn w:val="Policepardfaut"/>
    <w:uiPriority w:val="99"/>
    <w:semiHidden/>
    <w:unhideWhenUsed/>
    <w:rsid w:val="000F2898"/>
    <w:rPr>
      <w:color w:val="4F6228" w:themeColor="accent6" w:themeShade="80"/>
      <w:u w:val="single"/>
    </w:rPr>
  </w:style>
  <w:style w:type="character" w:styleId="Lienhypertexte">
    <w:name w:val="Hyperlink"/>
    <w:basedOn w:val="Policepardfaut"/>
    <w:uiPriority w:val="99"/>
    <w:semiHidden/>
    <w:unhideWhenUsed/>
    <w:rsid w:val="009439AA"/>
    <w:rPr>
      <w:color w:val="3D5157" w:themeColor="accent2"/>
      <w:u w:val="single"/>
    </w:rPr>
  </w:style>
  <w:style w:type="character" w:styleId="Titredulivre">
    <w:name w:val="Book Title"/>
    <w:basedOn w:val="Policepardfaut"/>
    <w:uiPriority w:val="33"/>
    <w:semiHidden/>
    <w:unhideWhenUsed/>
    <w:qFormat/>
    <w:rsid w:val="00D904CD"/>
    <w:rPr>
      <w:b/>
      <w:bCs/>
      <w:i/>
      <w:iCs/>
      <w:spacing w:val="5"/>
    </w:rPr>
  </w:style>
  <w:style w:type="paragraph" w:styleId="Lgende">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Accentuation">
    <w:name w:val="Emphasis"/>
    <w:basedOn w:val="Policepardfaut"/>
    <w:uiPriority w:val="20"/>
    <w:semiHidden/>
    <w:unhideWhenUsed/>
    <w:qFormat/>
    <w:rsid w:val="00D904CD"/>
    <w:rPr>
      <w:i/>
      <w:iCs/>
    </w:rPr>
  </w:style>
  <w:style w:type="character" w:customStyle="1" w:styleId="Titre7Car">
    <w:name w:val="Titre 7 Car"/>
    <w:basedOn w:val="Policepardfaut"/>
    <w:link w:val="Titre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itre8Car">
    <w:name w:val="Titre 8 Car"/>
    <w:basedOn w:val="Policepardfaut"/>
    <w:link w:val="Titre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1"/>
    <w:semiHidden/>
    <w:rsid w:val="00D904CD"/>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semiHidden/>
    <w:unhideWhenUsed/>
    <w:qFormat/>
    <w:rsid w:val="00D904CD"/>
    <w:pPr>
      <w:ind w:left="720"/>
      <w:contextualSpacing/>
    </w:pPr>
  </w:style>
  <w:style w:type="paragraph" w:styleId="Sansinterligne">
    <w:name w:val="No Spacing"/>
    <w:uiPriority w:val="1"/>
    <w:semiHidden/>
    <w:unhideWhenUsed/>
    <w:qFormat/>
    <w:rsid w:val="00D904CD"/>
    <w:pPr>
      <w:spacing w:after="0" w:line="240" w:lineRule="auto"/>
    </w:pPr>
    <w:rPr>
      <w:color w:val="000000" w:themeColor="text1"/>
      <w:sz w:val="24"/>
    </w:rPr>
  </w:style>
  <w:style w:type="paragraph" w:styleId="Citation">
    <w:name w:val="Quote"/>
    <w:basedOn w:val="Normal"/>
    <w:next w:val="Normal"/>
    <w:link w:val="CitationCar"/>
    <w:uiPriority w:val="29"/>
    <w:semiHidden/>
    <w:unhideWhenUsed/>
    <w:qFormat/>
    <w:rsid w:val="00D904CD"/>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D904CD"/>
    <w:rPr>
      <w:i/>
      <w:iCs/>
      <w:color w:val="404040" w:themeColor="text1" w:themeTint="BF"/>
      <w:sz w:val="24"/>
    </w:rPr>
  </w:style>
  <w:style w:type="paragraph" w:styleId="Sous-titre">
    <w:name w:val="Subtitle"/>
    <w:basedOn w:val="Normal"/>
    <w:next w:val="Normal"/>
    <w:link w:val="Sous-titreC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semiHidden/>
    <w:rsid w:val="00D904CD"/>
    <w:rPr>
      <w:rFonts w:eastAsiaTheme="minorEastAsia"/>
      <w:color w:val="5A5A5A" w:themeColor="text1" w:themeTint="A5"/>
      <w:spacing w:val="15"/>
      <w:sz w:val="22"/>
      <w:szCs w:val="22"/>
    </w:rPr>
  </w:style>
  <w:style w:type="character" w:styleId="Accentuationlgre">
    <w:name w:val="Subtle Emphasis"/>
    <w:basedOn w:val="Policepardfaut"/>
    <w:uiPriority w:val="19"/>
    <w:semiHidden/>
    <w:unhideWhenUsed/>
    <w:qFormat/>
    <w:rsid w:val="00D904CD"/>
    <w:rPr>
      <w:i/>
      <w:iCs/>
      <w:color w:val="404040" w:themeColor="text1" w:themeTint="BF"/>
    </w:rPr>
  </w:style>
  <w:style w:type="character" w:styleId="Rfrencelgre">
    <w:name w:val="Subtle Reference"/>
    <w:basedOn w:val="Policepardfaut"/>
    <w:uiPriority w:val="31"/>
    <w:semiHidden/>
    <w:unhideWhenUsed/>
    <w:qFormat/>
    <w:rsid w:val="00D904CD"/>
    <w:rPr>
      <w:smallCaps/>
      <w:color w:val="5A5A5A" w:themeColor="text1" w:themeTint="A5"/>
    </w:rPr>
  </w:style>
  <w:style w:type="paragraph" w:styleId="Titre">
    <w:name w:val="Title"/>
    <w:basedOn w:val="Normal"/>
    <w:next w:val="Normal"/>
    <w:link w:val="TitreC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semiHidden/>
    <w:rsid w:val="00D904CD"/>
    <w:rPr>
      <w:rFonts w:asciiTheme="majorHAnsi" w:eastAsiaTheme="majorEastAsia" w:hAnsiTheme="majorHAnsi" w:cstheme="majorBidi"/>
      <w:spacing w:val="-10"/>
      <w:kern w:val="28"/>
      <w:sz w:val="56"/>
      <w:szCs w:val="56"/>
    </w:rPr>
  </w:style>
  <w:style w:type="paragraph" w:customStyle="1" w:styleId="Standard">
    <w:name w:val="Standard"/>
    <w:rsid w:val="00E32CF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Heading">
    <w:name w:val="Heading"/>
    <w:basedOn w:val="Standard"/>
    <w:next w:val="Normal"/>
    <w:rsid w:val="00E32CFF"/>
    <w:pPr>
      <w:jc w:val="center"/>
    </w:pPr>
    <w:rPr>
      <w:b/>
      <w:bCs/>
      <w:sz w:val="36"/>
    </w:rPr>
  </w:style>
  <w:style w:type="numbering" w:customStyle="1" w:styleId="WW8Num2">
    <w:name w:val="WW8Num2"/>
    <w:basedOn w:val="Aucuneliste"/>
    <w:rsid w:val="00E32CFF"/>
    <w:pPr>
      <w:numPr>
        <w:numId w:val="11"/>
      </w:numPr>
    </w:pPr>
  </w:style>
  <w:style w:type="paragraph" w:styleId="Corpsdetexte2">
    <w:name w:val="Body Text 2"/>
    <w:basedOn w:val="Standard"/>
    <w:link w:val="Corpsdetexte2Car"/>
    <w:rsid w:val="00183EDF"/>
    <w:rPr>
      <w:b/>
      <w:bCs/>
      <w:i/>
      <w:iCs/>
    </w:rPr>
  </w:style>
  <w:style w:type="character" w:customStyle="1" w:styleId="Corpsdetexte2Car">
    <w:name w:val="Corps de texte 2 Car"/>
    <w:basedOn w:val="Policepardfaut"/>
    <w:link w:val="Corpsdetexte2"/>
    <w:rsid w:val="00183EDF"/>
    <w:rPr>
      <w:rFonts w:ascii="Times New Roman" w:eastAsia="Times New Roman" w:hAnsi="Times New Roman" w:cs="Times New Roman"/>
      <w:b/>
      <w:bCs/>
      <w:i/>
      <w:iCs/>
      <w:kern w:val="3"/>
      <w:sz w:val="24"/>
      <w:szCs w:val="24"/>
      <w:lang w:eastAsia="zh-CN"/>
    </w:rPr>
  </w:style>
  <w:style w:type="paragraph" w:styleId="Corpsdetexte3">
    <w:name w:val="Body Text 3"/>
    <w:basedOn w:val="Standard"/>
    <w:link w:val="Corpsdetexte3Car"/>
    <w:rsid w:val="00183EDF"/>
    <w:pPr>
      <w:jc w:val="both"/>
    </w:pPr>
  </w:style>
  <w:style w:type="character" w:customStyle="1" w:styleId="Corpsdetexte3Car">
    <w:name w:val="Corps de texte 3 Car"/>
    <w:basedOn w:val="Policepardfaut"/>
    <w:link w:val="Corpsdetexte3"/>
    <w:rsid w:val="00183EDF"/>
    <w:rPr>
      <w:rFonts w:ascii="Times New Roman" w:eastAsia="Times New Roman" w:hAnsi="Times New Roman" w:cs="Times New Roman"/>
      <w:kern w:val="3"/>
      <w:sz w:val="24"/>
      <w:szCs w:val="24"/>
      <w:lang w:eastAsia="zh-CN"/>
    </w:rPr>
  </w:style>
  <w:style w:type="numbering" w:customStyle="1" w:styleId="WW8Num1">
    <w:name w:val="WW8Num1"/>
    <w:basedOn w:val="Aucuneliste"/>
    <w:rsid w:val="00183EDF"/>
    <w:pPr>
      <w:numPr>
        <w:numId w:val="12"/>
      </w:numPr>
    </w:pPr>
  </w:style>
  <w:style w:type="paragraph" w:customStyle="1" w:styleId="Textbody">
    <w:name w:val="Text body"/>
    <w:basedOn w:val="Standard"/>
    <w:rsid w:val="002E0D16"/>
    <w:rPr>
      <w:b/>
      <w:bCs/>
    </w:rPr>
  </w:style>
  <w:style w:type="numbering" w:customStyle="1" w:styleId="WW8Num3">
    <w:name w:val="WW8Num3"/>
    <w:basedOn w:val="Aucuneliste"/>
    <w:rsid w:val="002E0D16"/>
    <w:pPr>
      <w:numPr>
        <w:numId w:val="13"/>
      </w:numPr>
    </w:pPr>
  </w:style>
  <w:style w:type="numbering" w:customStyle="1" w:styleId="WW8Num4">
    <w:name w:val="WW8Num4"/>
    <w:basedOn w:val="Aucuneliste"/>
    <w:rsid w:val="009440B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ierrot\AppData\Roaming\Microsoft\Templates\En-t&#234;te%20de%20lettre%20(conception%20Vague%20verte).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En-tête de lettre (conception Vague verte).dotx</Template>
  <TotalTime>67</TotalTime>
  <Pages>12</Pages>
  <Words>2023</Words>
  <Characters>15913</Characters>
  <Application>Microsoft Office Word</Application>
  <DocSecurity>0</DocSecurity>
  <Lines>132</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PIERROT Jonathan</dc:creator>
  <cp:keywords/>
  <dc:description/>
  <cp:lastModifiedBy>BALACI Ana-maria</cp:lastModifiedBy>
  <cp:revision>33</cp:revision>
  <dcterms:created xsi:type="dcterms:W3CDTF">2021-12-07T09:25:00Z</dcterms:created>
  <dcterms:modified xsi:type="dcterms:W3CDTF">2022-06-18T10:16:00Z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